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ED07F" w14:textId="77777777" w:rsidR="004D64A8" w:rsidRPr="003666CF" w:rsidRDefault="002645F8" w:rsidP="001C435C">
      <w:pPr>
        <w:pStyle w:val="Title"/>
      </w:pPr>
      <w:bookmarkStart w:id="0" w:name="_Hlk535498626"/>
      <w:bookmarkEnd w:id="0"/>
      <w:r w:rsidRPr="003666CF">
        <w:t>TR</w:t>
      </w:r>
      <w:r w:rsidR="00E91AD4" w:rsidRPr="003666CF">
        <w:t>AINEES</w:t>
      </w:r>
    </w:p>
    <w:p w14:paraId="769164A3" w14:textId="77777777" w:rsidR="003312ED" w:rsidRPr="003666CF" w:rsidRDefault="00CE6283" w:rsidP="001C435C">
      <w:pPr>
        <w:pStyle w:val="Title"/>
        <w:rPr>
          <w:sz w:val="32"/>
        </w:rPr>
      </w:pPr>
      <w:r w:rsidRPr="003666CF">
        <w:rPr>
          <w:sz w:val="32"/>
        </w:rPr>
        <w:t>HOW T</w:t>
      </w:r>
      <w:r w:rsidR="004D64A8" w:rsidRPr="003666CF">
        <w:rPr>
          <w:sz w:val="32"/>
        </w:rPr>
        <w:t xml:space="preserve">O </w:t>
      </w:r>
      <w:r w:rsidR="00B375E7">
        <w:rPr>
          <w:sz w:val="32"/>
        </w:rPr>
        <w:t xml:space="preserve">LINK AND UNLINK EVIDENCE TO THE </w:t>
      </w:r>
      <w:r w:rsidR="004A70D0">
        <w:rPr>
          <w:sz w:val="32"/>
        </w:rPr>
        <w:t>CURRICULIUM</w:t>
      </w:r>
    </w:p>
    <w:p w14:paraId="42CEAC83" w14:textId="77777777" w:rsidR="003312ED" w:rsidRPr="003666CF" w:rsidRDefault="00CE6283" w:rsidP="00CE6283">
      <w:pPr>
        <w:pStyle w:val="Heading2"/>
        <w:numPr>
          <w:ilvl w:val="0"/>
          <w:numId w:val="0"/>
        </w:numPr>
      </w:pPr>
      <w:r w:rsidRPr="003666CF">
        <w:t>Step 1</w:t>
      </w:r>
    </w:p>
    <w:p w14:paraId="0DBCFBA1" w14:textId="77777777" w:rsidR="001C435C" w:rsidRPr="003666CF" w:rsidRDefault="003D5C1B" w:rsidP="004D64A8">
      <w:pPr>
        <w:spacing w:after="0"/>
        <w:rPr>
          <w:b/>
          <w:sz w:val="20"/>
        </w:rPr>
      </w:pPr>
      <w:r w:rsidRPr="003666CF">
        <w:rPr>
          <w:b/>
          <w:sz w:val="20"/>
        </w:rPr>
        <w:t>Once logged into Turas, select the Portfolio application from your Turas Dashboard</w:t>
      </w:r>
    </w:p>
    <w:p w14:paraId="260E0164" w14:textId="77777777" w:rsidR="001C435C" w:rsidRPr="003666CF" w:rsidRDefault="003D5C1B" w:rsidP="001C435C"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CCE30A" wp14:editId="6F081AFE">
                <wp:simplePos x="0" y="0"/>
                <wp:positionH relativeFrom="margin">
                  <wp:align>center</wp:align>
                </wp:positionH>
                <wp:positionV relativeFrom="paragraph">
                  <wp:posOffset>2919326</wp:posOffset>
                </wp:positionV>
                <wp:extent cx="1715770" cy="533400"/>
                <wp:effectExtent l="38100" t="38100" r="36830" b="3810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300948" id="Rectangle 2" o:spid="_x0000_s1026" alt="&quot;&quot;" style="position:absolute;margin-left:0;margin-top:229.85pt;width:135.1pt;height:42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" filled="f" strokecolor="#ffc000" strokeweight="6pt">
                <w10:wrap anchorx="margin"/>
              </v:rect>
            </w:pict>
          </mc:Fallback>
        </mc:AlternateContent>
      </w:r>
      <w:r w:rsidR="00D47026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D94A80" wp14:editId="3F0BE4F2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5915025" cy="4981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147D" w14:textId="77777777" w:rsidR="00D47026" w:rsidRDefault="009B7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90BE2" wp14:editId="2500749E">
                                  <wp:extent cx="5755451" cy="4809850"/>
                                  <wp:effectExtent l="0" t="0" r="0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8335" t="9780" r="61057" b="24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205" cy="482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94A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55pt;margin-top:14.45pt;width:465.75pt;height:392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">
                <v:textbox>
                  <w:txbxContent>
                    <w:p w14:paraId="25DD147D" w14:textId="77777777" w:rsidR="00D47026" w:rsidRDefault="009B70C0">
                      <w:r>
                        <w:rPr>
                          <w:noProof/>
                        </w:rPr>
                        <w:drawing>
                          <wp:inline distT="0" distB="0" distL="0" distR="0" wp14:anchorId="0C990BE2" wp14:editId="2500749E">
                            <wp:extent cx="5755451" cy="4809850"/>
                            <wp:effectExtent l="0" t="0" r="0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8335" t="9780" r="61057" b="24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77205" cy="4828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58321F" w14:textId="77777777" w:rsidR="001C435C" w:rsidRPr="003666CF" w:rsidRDefault="001C435C" w:rsidP="001C435C"/>
    <w:p w14:paraId="0C878C1B" w14:textId="77777777" w:rsidR="00D47026" w:rsidRPr="003666CF" w:rsidRDefault="00D47026"/>
    <w:p w14:paraId="4716AE2B" w14:textId="77777777" w:rsidR="00D47026" w:rsidRPr="003666CF" w:rsidRDefault="00D47026" w:rsidP="00D47026">
      <w:r w:rsidRPr="003666CF">
        <w:br w:type="page"/>
      </w:r>
    </w:p>
    <w:p w14:paraId="4C248798" w14:textId="77777777" w:rsidR="003312ED" w:rsidRPr="003666CF" w:rsidRDefault="00683ABE" w:rsidP="00CE6283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</w:t>
      </w:r>
      <w:r w:rsidR="00CE6283" w:rsidRPr="003666CF">
        <w:t>tep 2</w:t>
      </w:r>
    </w:p>
    <w:p w14:paraId="3072B6EC" w14:textId="77777777" w:rsidR="00F21A22" w:rsidRPr="003666CF" w:rsidRDefault="00683ABE" w:rsidP="008926B3">
      <w:p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 xml:space="preserve">You will be taken to your </w:t>
      </w:r>
      <w:r w:rsidR="00F21A22" w:rsidRPr="003666CF">
        <w:rPr>
          <w:b/>
          <w:sz w:val="20"/>
        </w:rPr>
        <w:t xml:space="preserve">Portfolio - </w:t>
      </w:r>
      <w:r w:rsidR="00E91AD4" w:rsidRPr="003666CF">
        <w:rPr>
          <w:b/>
          <w:sz w:val="20"/>
        </w:rPr>
        <w:t xml:space="preserve">Trainee </w:t>
      </w:r>
      <w:r w:rsidRPr="003666CF">
        <w:rPr>
          <w:b/>
          <w:sz w:val="20"/>
        </w:rPr>
        <w:t>Homepage.</w:t>
      </w:r>
      <w:r w:rsidR="00E91AD4" w:rsidRPr="003666CF">
        <w:rPr>
          <w:b/>
          <w:sz w:val="20"/>
        </w:rPr>
        <w:t xml:space="preserve"> </w:t>
      </w:r>
      <w:r w:rsidRPr="003666CF">
        <w:rPr>
          <w:b/>
          <w:sz w:val="20"/>
        </w:rPr>
        <w:t xml:space="preserve"> Here you will be able to access</w:t>
      </w:r>
      <w:r w:rsidR="00F21A22" w:rsidRPr="003666CF">
        <w:rPr>
          <w:b/>
          <w:sz w:val="20"/>
        </w:rPr>
        <w:t>:</w:t>
      </w:r>
    </w:p>
    <w:p w14:paraId="3BE05A5F" w14:textId="77777777" w:rsidR="00F21A22" w:rsidRPr="003666CF" w:rsidRDefault="00E91AD4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>forms you may need to acknowledge</w:t>
      </w:r>
    </w:p>
    <w:p w14:paraId="28F7B1CD" w14:textId="77777777" w:rsidR="00F21A22" w:rsidRPr="003666CF" w:rsidRDefault="00E91AD4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>view your ticket status</w:t>
      </w:r>
    </w:p>
    <w:p w14:paraId="416CBD4B" w14:textId="77777777" w:rsidR="00F21A22" w:rsidRPr="003666CF" w:rsidRDefault="00265D93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view my </w:t>
      </w:r>
      <w:r w:rsidR="00341531" w:rsidRPr="003666CF">
        <w:rPr>
          <w:b/>
          <w:sz w:val="20"/>
        </w:rPr>
        <w:t>progress summary</w:t>
      </w:r>
      <w:r w:rsidR="00965C8C">
        <w:rPr>
          <w:b/>
          <w:sz w:val="20"/>
        </w:rPr>
        <w:t xml:space="preserve">. </w:t>
      </w:r>
      <w:r>
        <w:rPr>
          <w:b/>
          <w:sz w:val="20"/>
        </w:rPr>
        <w:t xml:space="preserve">Click on </w:t>
      </w:r>
      <w:r w:rsidR="00E91AD4" w:rsidRPr="003666CF">
        <w:rPr>
          <w:b/>
          <w:sz w:val="20"/>
        </w:rPr>
        <w:t xml:space="preserve">the + beside each area to </w:t>
      </w:r>
      <w:proofErr w:type="gramStart"/>
      <w:r w:rsidR="00E91AD4" w:rsidRPr="003666CF">
        <w:rPr>
          <w:b/>
          <w:sz w:val="20"/>
        </w:rPr>
        <w:t>open up</w:t>
      </w:r>
      <w:proofErr w:type="gramEnd"/>
      <w:r w:rsidR="00E91AD4" w:rsidRPr="003666CF">
        <w:rPr>
          <w:b/>
          <w:sz w:val="20"/>
        </w:rPr>
        <w:t xml:space="preserve"> to view your progress</w:t>
      </w:r>
      <w:r w:rsidR="00965C8C">
        <w:rPr>
          <w:b/>
          <w:sz w:val="20"/>
        </w:rPr>
        <w:t xml:space="preserve"> </w:t>
      </w:r>
      <w:proofErr w:type="gramStart"/>
      <w:r w:rsidR="00965C8C">
        <w:rPr>
          <w:b/>
          <w:sz w:val="20"/>
        </w:rPr>
        <w:t>at a glance</w:t>
      </w:r>
      <w:proofErr w:type="gramEnd"/>
    </w:p>
    <w:p w14:paraId="03A6CC74" w14:textId="77777777" w:rsidR="00F21A22" w:rsidRPr="003666CF" w:rsidRDefault="00F21A22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>s</w:t>
      </w:r>
      <w:r w:rsidR="00E91AD4" w:rsidRPr="003666CF">
        <w:rPr>
          <w:b/>
          <w:sz w:val="20"/>
        </w:rPr>
        <w:t>tart a quick reflection</w:t>
      </w:r>
    </w:p>
    <w:p w14:paraId="30FE2854" w14:textId="77777777" w:rsidR="00341531" w:rsidRPr="009D74D9" w:rsidRDefault="00090528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5AE697" wp14:editId="1D868C12">
                <wp:simplePos x="0" y="0"/>
                <wp:positionH relativeFrom="margin">
                  <wp:posOffset>104115</wp:posOffset>
                </wp:positionH>
                <wp:positionV relativeFrom="paragraph">
                  <wp:posOffset>4572472</wp:posOffset>
                </wp:positionV>
                <wp:extent cx="298268" cy="285127"/>
                <wp:effectExtent l="19050" t="19050" r="64135" b="38735"/>
                <wp:wrapNone/>
                <wp:docPr id="12" name="Straight Arrow Connector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268" cy="28512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10C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alt="&quot;&quot;" style="position:absolute;margin-left:8.2pt;margin-top:360.05pt;width:23.5pt;height:22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BB38B4" wp14:editId="4DB84AA2">
                <wp:simplePos x="0" y="0"/>
                <wp:positionH relativeFrom="margin">
                  <wp:posOffset>3716447</wp:posOffset>
                </wp:positionH>
                <wp:positionV relativeFrom="paragraph">
                  <wp:posOffset>4572471</wp:posOffset>
                </wp:positionV>
                <wp:extent cx="253497" cy="307817"/>
                <wp:effectExtent l="19050" t="19050" r="70485" b="54610"/>
                <wp:wrapNone/>
                <wp:docPr id="14" name="Straight Arrow Connector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497" cy="30781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7029" id="Straight Arrow Connector 14" o:spid="_x0000_s1026" type="#_x0000_t32" alt="&quot;&quot;" style="position:absolute;margin-left:292.65pt;margin-top:360.05pt;width:19.95pt;height:2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AFA48" wp14:editId="3213F641">
                <wp:simplePos x="0" y="0"/>
                <wp:positionH relativeFrom="margin">
                  <wp:posOffset>3625913</wp:posOffset>
                </wp:positionH>
                <wp:positionV relativeFrom="paragraph">
                  <wp:posOffset>2698404</wp:posOffset>
                </wp:positionV>
                <wp:extent cx="327635" cy="134004"/>
                <wp:effectExtent l="19050" t="19050" r="73025" b="56515"/>
                <wp:wrapNone/>
                <wp:docPr id="10" name="Straight Arrow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35" cy="13400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44D9F" id="Straight Arrow Connector 10" o:spid="_x0000_s1026" type="#_x0000_t32" alt="&quot;&quot;" style="position:absolute;margin-left:285.5pt;margin-top:212.45pt;width:25.8pt;height:1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29D28" wp14:editId="42DAE771">
                <wp:simplePos x="0" y="0"/>
                <wp:positionH relativeFrom="margin">
                  <wp:align>left</wp:align>
                </wp:positionH>
                <wp:positionV relativeFrom="paragraph">
                  <wp:posOffset>2657665</wp:posOffset>
                </wp:positionV>
                <wp:extent cx="344032" cy="153909"/>
                <wp:effectExtent l="19050" t="19050" r="56515" b="55880"/>
                <wp:wrapNone/>
                <wp:docPr id="5" name="Straight Arrow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032" cy="1539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9654" id="Straight Arrow Connector 5" o:spid="_x0000_s1026" type="#_x0000_t32" alt="&quot;&quot;" style="position:absolute;margin-left:0;margin-top:209.25pt;width:27.1pt;height:12.1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8830B1" wp14:editId="62EDACFF">
                <wp:simplePos x="0" y="0"/>
                <wp:positionH relativeFrom="margin">
                  <wp:posOffset>86008</wp:posOffset>
                </wp:positionH>
                <wp:positionV relativeFrom="paragraph">
                  <wp:posOffset>2042028</wp:posOffset>
                </wp:positionV>
                <wp:extent cx="284581" cy="176467"/>
                <wp:effectExtent l="19050" t="19050" r="58420" b="52705"/>
                <wp:wrapNone/>
                <wp:docPr id="4" name="Straight Arrow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581" cy="1764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DA2E" id="Straight Arrow Connector 4" o:spid="_x0000_s1026" type="#_x0000_t32" alt="&quot;&quot;" style="position:absolute;margin-left:6.75pt;margin-top:160.8pt;width:22.4pt;height:13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965C8C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0CFFA7" wp14:editId="7BB88D3F">
                <wp:simplePos x="0" y="0"/>
                <wp:positionH relativeFrom="margin">
                  <wp:posOffset>-31750</wp:posOffset>
                </wp:positionH>
                <wp:positionV relativeFrom="paragraph">
                  <wp:posOffset>837565</wp:posOffset>
                </wp:positionV>
                <wp:extent cx="5915025" cy="4911090"/>
                <wp:effectExtent l="0" t="0" r="28575" b="2286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1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B302" w14:textId="77777777" w:rsidR="008926B3" w:rsidRDefault="00F21A22" w:rsidP="008926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CBB42" wp14:editId="53128F66">
                                  <wp:extent cx="5718534" cy="4816444"/>
                                  <wp:effectExtent l="0" t="0" r="0" b="3810"/>
                                  <wp:docPr id="21" name="Picture 2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1239" t="6930" r="4857" b="39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1700" cy="483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FFA7" id="_x0000_s1027" type="#_x0000_t202" style="position:absolute;left:0;text-align:left;margin-left:-2.5pt;margin-top:65.95pt;width:465.75pt;height:38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">
                <v:textbox>
                  <w:txbxContent>
                    <w:p w14:paraId="0231B302" w14:textId="77777777" w:rsidR="008926B3" w:rsidRDefault="00F21A22" w:rsidP="008926B3">
                      <w:r>
                        <w:rPr>
                          <w:noProof/>
                        </w:rPr>
                        <w:drawing>
                          <wp:inline distT="0" distB="0" distL="0" distR="0" wp14:anchorId="7C9CBB42" wp14:editId="53128F66">
                            <wp:extent cx="5718534" cy="4816444"/>
                            <wp:effectExtent l="0" t="0" r="0" b="3810"/>
                            <wp:docPr id="21" name="Picture 2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1239" t="6930" r="4857" b="39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41700" cy="48359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5C8C">
        <w:rPr>
          <w:b/>
          <w:sz w:val="20"/>
        </w:rPr>
        <w:t xml:space="preserve">view </w:t>
      </w:r>
      <w:proofErr w:type="gramStart"/>
      <w:r w:rsidR="00F21A22" w:rsidRPr="003666CF">
        <w:rPr>
          <w:b/>
          <w:sz w:val="20"/>
        </w:rPr>
        <w:t>current status</w:t>
      </w:r>
      <w:proofErr w:type="gramEnd"/>
      <w:r w:rsidR="00B673B0">
        <w:rPr>
          <w:b/>
          <w:sz w:val="20"/>
        </w:rPr>
        <w:t xml:space="preserve"> -</w:t>
      </w:r>
      <w:r w:rsidR="00965C8C">
        <w:rPr>
          <w:b/>
          <w:sz w:val="20"/>
        </w:rPr>
        <w:t xml:space="preserve"> this section includes your current </w:t>
      </w:r>
      <w:r w:rsidR="00341531" w:rsidRPr="003666CF">
        <w:rPr>
          <w:b/>
          <w:sz w:val="20"/>
        </w:rPr>
        <w:t>grade</w:t>
      </w:r>
      <w:r w:rsidR="00965C8C">
        <w:rPr>
          <w:b/>
          <w:sz w:val="20"/>
        </w:rPr>
        <w:t>/training level</w:t>
      </w:r>
      <w:r w:rsidR="00341531" w:rsidRPr="003666CF">
        <w:rPr>
          <w:b/>
          <w:sz w:val="20"/>
        </w:rPr>
        <w:t>, post start/</w:t>
      </w:r>
      <w:r w:rsidR="00E91AD4" w:rsidRPr="003666CF">
        <w:rPr>
          <w:b/>
          <w:sz w:val="20"/>
        </w:rPr>
        <w:t>end date</w:t>
      </w:r>
      <w:r w:rsidR="00341531" w:rsidRPr="003666CF">
        <w:rPr>
          <w:b/>
          <w:sz w:val="20"/>
        </w:rPr>
        <w:t xml:space="preserve">, </w:t>
      </w:r>
      <w:r w:rsidR="00E91AD4" w:rsidRPr="003666CF">
        <w:rPr>
          <w:b/>
          <w:sz w:val="20"/>
        </w:rPr>
        <w:t>location (Education</w:t>
      </w:r>
      <w:r w:rsidR="00341531" w:rsidRPr="003666CF">
        <w:rPr>
          <w:b/>
          <w:sz w:val="20"/>
        </w:rPr>
        <w:t xml:space="preserve"> </w:t>
      </w:r>
      <w:r w:rsidR="00E91AD4" w:rsidRPr="003666CF">
        <w:rPr>
          <w:b/>
          <w:sz w:val="20"/>
        </w:rPr>
        <w:t>Provider)</w:t>
      </w:r>
      <w:r w:rsidR="00341531" w:rsidRPr="003666CF">
        <w:rPr>
          <w:b/>
          <w:sz w:val="20"/>
        </w:rPr>
        <w:t>, specialty</w:t>
      </w:r>
      <w:r w:rsidR="00965C8C">
        <w:rPr>
          <w:b/>
          <w:sz w:val="20"/>
        </w:rPr>
        <w:t xml:space="preserve">, </w:t>
      </w:r>
      <w:r w:rsidR="00341531" w:rsidRPr="003666CF">
        <w:rPr>
          <w:b/>
          <w:sz w:val="20"/>
        </w:rPr>
        <w:t xml:space="preserve">your named </w:t>
      </w:r>
      <w:r w:rsidR="00F21A22" w:rsidRPr="003666CF">
        <w:rPr>
          <w:b/>
          <w:sz w:val="20"/>
        </w:rPr>
        <w:t xml:space="preserve">Educational and </w:t>
      </w:r>
      <w:r w:rsidR="00341531" w:rsidRPr="003666CF">
        <w:rPr>
          <w:b/>
          <w:sz w:val="20"/>
        </w:rPr>
        <w:t>Clinical Supervisor and Programme Director</w:t>
      </w:r>
      <w:r w:rsidR="00965C8C">
        <w:rPr>
          <w:b/>
          <w:sz w:val="20"/>
        </w:rPr>
        <w:t xml:space="preserve">.  To contact any of the named trainers, click on </w:t>
      </w:r>
      <w:r w:rsidR="00341531" w:rsidRPr="003666CF">
        <w:rPr>
          <w:b/>
          <w:sz w:val="20"/>
        </w:rPr>
        <w:t xml:space="preserve">the name </w:t>
      </w:r>
      <w:r w:rsidR="00965C8C">
        <w:rPr>
          <w:b/>
          <w:sz w:val="20"/>
        </w:rPr>
        <w:t xml:space="preserve">and </w:t>
      </w:r>
      <w:r w:rsidR="00B673B0">
        <w:rPr>
          <w:b/>
          <w:sz w:val="20"/>
        </w:rPr>
        <w:t xml:space="preserve">this </w:t>
      </w:r>
      <w:r w:rsidR="00965C8C">
        <w:rPr>
          <w:b/>
          <w:sz w:val="20"/>
        </w:rPr>
        <w:t>w</w:t>
      </w:r>
      <w:r w:rsidR="00341531" w:rsidRPr="003666CF">
        <w:rPr>
          <w:b/>
          <w:sz w:val="20"/>
        </w:rPr>
        <w:t>ill open your email browser.</w:t>
      </w:r>
      <w:r w:rsidR="00965C8C" w:rsidRPr="00965C8C">
        <w:rPr>
          <w:noProof/>
        </w:rPr>
        <w:t xml:space="preserve"> </w:t>
      </w:r>
    </w:p>
    <w:p w14:paraId="215DDC1C" w14:textId="77777777" w:rsidR="009D74D9" w:rsidRPr="009D74D9" w:rsidRDefault="009D74D9" w:rsidP="009D74D9">
      <w:pPr>
        <w:tabs>
          <w:tab w:val="left" w:pos="960"/>
        </w:tabs>
        <w:spacing w:after="0"/>
        <w:rPr>
          <w:b/>
          <w:sz w:val="20"/>
        </w:rPr>
      </w:pP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F966E4" w:rsidRPr="003666CF" w14:paraId="02A910F0" w14:textId="77777777" w:rsidTr="005E25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bookmarkStart w:id="1" w:name="_Hlk532297165"/>
          <w:p w14:paraId="28D1DD7D" w14:textId="77777777" w:rsidR="00F966E4" w:rsidRPr="003666CF" w:rsidRDefault="00F966E4" w:rsidP="005E2561">
            <w:r w:rsidRPr="003666CF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20F9315" wp14:editId="5A8A8DBB">
                      <wp:extent cx="141605" cy="141605"/>
                      <wp:effectExtent l="0" t="0" r="0" b="0"/>
                      <wp:docPr id="77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78" name="Rectangle 78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6097E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">
                      <v:rect id="Rectangle 78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" fillcolor="#2e75b6" stroked="f" strokeweight="0"/>
                      <v:shape id="Freeform 21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162ACA8C" w14:textId="77777777" w:rsidR="00F966E4" w:rsidRPr="003666CF" w:rsidRDefault="00BD063D" w:rsidP="005E2561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66CF">
              <w:t>If you</w:t>
            </w:r>
            <w:r w:rsidR="003F3128" w:rsidRPr="003666CF">
              <w:t xml:space="preserve"> </w:t>
            </w:r>
            <w:r w:rsidR="0043105F" w:rsidRPr="003666CF">
              <w:t xml:space="preserve">find that </w:t>
            </w:r>
            <w:r w:rsidR="003F3128" w:rsidRPr="003666CF">
              <w:t xml:space="preserve">any of this information is incorrect you need to contact </w:t>
            </w:r>
            <w:r w:rsidR="0043105F" w:rsidRPr="003666CF">
              <w:t>the relevant Foundation School</w:t>
            </w:r>
            <w:r w:rsidR="00965C8C">
              <w:t>.</w:t>
            </w:r>
          </w:p>
        </w:tc>
      </w:tr>
    </w:tbl>
    <w:bookmarkEnd w:id="1"/>
    <w:p w14:paraId="2AFB83E2" w14:textId="77777777" w:rsidR="00EA7F17" w:rsidRPr="003666CF" w:rsidRDefault="00EA7F17" w:rsidP="00EA7F17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3</w:t>
      </w:r>
    </w:p>
    <w:p w14:paraId="0DFF2D87" w14:textId="77777777" w:rsidR="003F3128" w:rsidRPr="003666CF" w:rsidRDefault="00965C8C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To </w:t>
      </w:r>
      <w:r w:rsidR="00931F20">
        <w:rPr>
          <w:b/>
          <w:sz w:val="20"/>
        </w:rPr>
        <w:t>link and unlink evidence</w:t>
      </w:r>
      <w:r w:rsidR="00443DA3">
        <w:rPr>
          <w:b/>
          <w:sz w:val="20"/>
        </w:rPr>
        <w:t xml:space="preserve">, </w:t>
      </w:r>
      <w:r>
        <w:rPr>
          <w:b/>
          <w:sz w:val="20"/>
        </w:rPr>
        <w:t>c</w:t>
      </w:r>
      <w:r w:rsidR="003F3128" w:rsidRPr="003666CF">
        <w:rPr>
          <w:b/>
          <w:sz w:val="20"/>
        </w:rPr>
        <w:t xml:space="preserve">lick </w:t>
      </w:r>
      <w:r w:rsidR="00F41268">
        <w:rPr>
          <w:b/>
          <w:sz w:val="20"/>
        </w:rPr>
        <w:t>Curriculum &amp;</w:t>
      </w:r>
      <w:r w:rsidR="0079235B">
        <w:rPr>
          <w:b/>
          <w:sz w:val="20"/>
        </w:rPr>
        <w:t xml:space="preserve"> </w:t>
      </w:r>
      <w:r w:rsidR="00F41268">
        <w:rPr>
          <w:b/>
          <w:sz w:val="20"/>
        </w:rPr>
        <w:t>PDP</w:t>
      </w:r>
      <w:r w:rsidR="00092D77">
        <w:rPr>
          <w:b/>
          <w:sz w:val="20"/>
        </w:rPr>
        <w:t xml:space="preserve"> </w:t>
      </w:r>
      <w:r w:rsidR="003F3128" w:rsidRPr="003666CF">
        <w:rPr>
          <w:b/>
          <w:sz w:val="20"/>
        </w:rPr>
        <w:t>from the tool bar</w:t>
      </w:r>
      <w:r>
        <w:rPr>
          <w:b/>
          <w:sz w:val="20"/>
        </w:rPr>
        <w:t xml:space="preserve"> to open the drop-down list</w:t>
      </w:r>
      <w:r w:rsidR="003F3128" w:rsidRPr="003666CF">
        <w:rPr>
          <w:b/>
          <w:sz w:val="20"/>
        </w:rPr>
        <w:t xml:space="preserve">.  </w:t>
      </w:r>
      <w:r w:rsidR="00443DA3">
        <w:rPr>
          <w:b/>
          <w:sz w:val="20"/>
        </w:rPr>
        <w:t xml:space="preserve">For this </w:t>
      </w:r>
      <w:r w:rsidR="009D74D9">
        <w:rPr>
          <w:b/>
          <w:sz w:val="20"/>
        </w:rPr>
        <w:t>example,</w:t>
      </w:r>
      <w:r w:rsidR="00443DA3">
        <w:rPr>
          <w:b/>
          <w:sz w:val="20"/>
        </w:rPr>
        <w:t xml:space="preserve"> click </w:t>
      </w:r>
      <w:r w:rsidR="00092D77">
        <w:rPr>
          <w:b/>
          <w:sz w:val="20"/>
        </w:rPr>
        <w:t>F1 Curriculum.</w:t>
      </w:r>
    </w:p>
    <w:p w14:paraId="118255E8" w14:textId="77777777" w:rsidR="00EA7F17" w:rsidRPr="003666CF" w:rsidRDefault="006436AF" w:rsidP="000A5F1D">
      <w:pPr>
        <w:tabs>
          <w:tab w:val="left" w:pos="960"/>
        </w:tabs>
        <w:spacing w:after="0"/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6C1794" wp14:editId="0A1410F4">
                <wp:simplePos x="0" y="0"/>
                <wp:positionH relativeFrom="margin">
                  <wp:posOffset>2531633</wp:posOffset>
                </wp:positionH>
                <wp:positionV relativeFrom="paragraph">
                  <wp:posOffset>667699</wp:posOffset>
                </wp:positionV>
                <wp:extent cx="239250" cy="689969"/>
                <wp:effectExtent l="0" t="15875" r="12065" b="69215"/>
                <wp:wrapNone/>
                <wp:docPr id="7" name="Straight Arrow Connector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39250" cy="68996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46CB" id="Straight Arrow Connector 7" o:spid="_x0000_s1026" type="#_x0000_t32" alt="&quot;&quot;" style="position:absolute;margin-left:199.35pt;margin-top:52.55pt;width:18.85pt;height:54.3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EA7F17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519015" wp14:editId="1A11643A">
                <wp:simplePos x="0" y="0"/>
                <wp:positionH relativeFrom="margin">
                  <wp:posOffset>0</wp:posOffset>
                </wp:positionH>
                <wp:positionV relativeFrom="paragraph">
                  <wp:posOffset>321310</wp:posOffset>
                </wp:positionV>
                <wp:extent cx="5915025" cy="4981575"/>
                <wp:effectExtent l="0" t="0" r="28575" b="28575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768CD" w14:textId="77777777" w:rsidR="00EA7F17" w:rsidRPr="00962886" w:rsidRDefault="00962886" w:rsidP="00EA7F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D8E32" wp14:editId="3EDB0C66">
                                  <wp:extent cx="5717512" cy="4877809"/>
                                  <wp:effectExtent l="0" t="0" r="0" b="0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" t="6953" r="42834" b="3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7256" cy="4920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9015" id="_x0000_s1028" type="#_x0000_t202" style="position:absolute;margin-left:0;margin-top:25.3pt;width:465.75pt;height:39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">
                <v:textbox>
                  <w:txbxContent>
                    <w:p w14:paraId="511768CD" w14:textId="77777777" w:rsidR="00EA7F17" w:rsidRPr="00962886" w:rsidRDefault="00962886" w:rsidP="00EA7F1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AD8E32" wp14:editId="3EDB0C66">
                            <wp:extent cx="5717512" cy="4877809"/>
                            <wp:effectExtent l="0" t="0" r="0" b="0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" t="6953" r="42834" b="36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7256" cy="49202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267228" w14:textId="77777777" w:rsidR="00EA7F17" w:rsidRPr="003666CF" w:rsidRDefault="00EA7F17" w:rsidP="00EA7F17">
      <w:r w:rsidRPr="003666CF">
        <w:br w:type="page"/>
      </w:r>
    </w:p>
    <w:p w14:paraId="6DF6504E" w14:textId="77777777" w:rsidR="00EA7F17" w:rsidRPr="003666CF" w:rsidRDefault="00EA7F17" w:rsidP="00EA7F17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4</w:t>
      </w:r>
    </w:p>
    <w:p w14:paraId="1D73B022" w14:textId="77777777" w:rsidR="003E16CC" w:rsidRDefault="00E140E2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Once you have click</w:t>
      </w:r>
      <w:r w:rsidR="00B673B0">
        <w:rPr>
          <w:b/>
          <w:sz w:val="20"/>
        </w:rPr>
        <w:t>ed</w:t>
      </w:r>
      <w:r>
        <w:rPr>
          <w:b/>
          <w:sz w:val="20"/>
        </w:rPr>
        <w:t xml:space="preserve"> on</w:t>
      </w:r>
      <w:r w:rsidR="00B673B0">
        <w:rPr>
          <w:b/>
          <w:sz w:val="20"/>
        </w:rPr>
        <w:t xml:space="preserve"> F1 Curriculum</w:t>
      </w:r>
      <w:r>
        <w:rPr>
          <w:b/>
          <w:sz w:val="20"/>
        </w:rPr>
        <w:t xml:space="preserve"> </w:t>
      </w:r>
      <w:r w:rsidR="00443DA3">
        <w:rPr>
          <w:b/>
          <w:sz w:val="20"/>
        </w:rPr>
        <w:t>f</w:t>
      </w:r>
      <w:r>
        <w:rPr>
          <w:b/>
          <w:sz w:val="20"/>
        </w:rPr>
        <w:t xml:space="preserve">rom the </w:t>
      </w:r>
      <w:r w:rsidR="003E16CC">
        <w:rPr>
          <w:b/>
          <w:sz w:val="20"/>
        </w:rPr>
        <w:t xml:space="preserve">drop-down </w:t>
      </w:r>
      <w:r w:rsidR="00443DA3">
        <w:rPr>
          <w:b/>
          <w:sz w:val="20"/>
        </w:rPr>
        <w:t xml:space="preserve">this will open a new window. </w:t>
      </w:r>
      <w:r w:rsidR="00B673B0">
        <w:rPr>
          <w:b/>
          <w:sz w:val="20"/>
        </w:rPr>
        <w:t>The</w:t>
      </w:r>
      <w:r w:rsidR="00443DA3">
        <w:rPr>
          <w:b/>
          <w:sz w:val="20"/>
        </w:rPr>
        <w:t xml:space="preserve"> </w:t>
      </w:r>
      <w:r w:rsidR="00B673B0">
        <w:rPr>
          <w:b/>
          <w:sz w:val="20"/>
        </w:rPr>
        <w:t>“</w:t>
      </w:r>
      <w:r w:rsidR="003E16CC">
        <w:rPr>
          <w:b/>
          <w:sz w:val="20"/>
        </w:rPr>
        <w:t>What you need to know</w:t>
      </w:r>
      <w:r w:rsidR="00B673B0">
        <w:rPr>
          <w:b/>
          <w:sz w:val="20"/>
        </w:rPr>
        <w:t>”</w:t>
      </w:r>
      <w:r w:rsidR="003E16CC">
        <w:rPr>
          <w:b/>
          <w:sz w:val="20"/>
        </w:rPr>
        <w:t xml:space="preserve"> section provides you with</w:t>
      </w:r>
      <w:r w:rsidR="00BD7977">
        <w:rPr>
          <w:b/>
          <w:sz w:val="20"/>
        </w:rPr>
        <w:t xml:space="preserve"> helpful information </w:t>
      </w:r>
      <w:r w:rsidR="00995DD2">
        <w:rPr>
          <w:b/>
          <w:sz w:val="20"/>
        </w:rPr>
        <w:t xml:space="preserve">and </w:t>
      </w:r>
      <w:r w:rsidR="003E16CC">
        <w:rPr>
          <w:b/>
          <w:sz w:val="20"/>
        </w:rPr>
        <w:t>descriptors</w:t>
      </w:r>
      <w:r w:rsidR="00A44D03">
        <w:rPr>
          <w:b/>
          <w:sz w:val="20"/>
        </w:rPr>
        <w:t xml:space="preserve"> - </w:t>
      </w:r>
      <w:r w:rsidR="003E16CC">
        <w:rPr>
          <w:b/>
          <w:sz w:val="20"/>
        </w:rPr>
        <w:t>Wh</w:t>
      </w:r>
      <w:r w:rsidR="00443DA3">
        <w:rPr>
          <w:b/>
          <w:sz w:val="20"/>
        </w:rPr>
        <w:t xml:space="preserve">at </w:t>
      </w:r>
      <w:r w:rsidR="00995DD2">
        <w:rPr>
          <w:b/>
          <w:sz w:val="20"/>
        </w:rPr>
        <w:t>is the Foundation Training Programme Curriculum? Ho</w:t>
      </w:r>
      <w:r w:rsidR="00A44D03">
        <w:rPr>
          <w:b/>
          <w:sz w:val="20"/>
        </w:rPr>
        <w:t>w</w:t>
      </w:r>
      <w:r w:rsidR="00995DD2">
        <w:rPr>
          <w:b/>
          <w:sz w:val="20"/>
        </w:rPr>
        <w:t xml:space="preserve"> do I link </w:t>
      </w:r>
      <w:r w:rsidR="00A44D03">
        <w:rPr>
          <w:b/>
          <w:sz w:val="20"/>
        </w:rPr>
        <w:t>evidence</w:t>
      </w:r>
      <w:r w:rsidR="00995DD2">
        <w:rPr>
          <w:b/>
          <w:sz w:val="20"/>
        </w:rPr>
        <w:t xml:space="preserve"> to the Curricu</w:t>
      </w:r>
      <w:r w:rsidR="00484607">
        <w:rPr>
          <w:b/>
          <w:sz w:val="20"/>
        </w:rPr>
        <w:t xml:space="preserve">lum? </w:t>
      </w:r>
      <w:r w:rsidR="00A87553">
        <w:rPr>
          <w:b/>
          <w:sz w:val="20"/>
        </w:rPr>
        <w:t xml:space="preserve">and </w:t>
      </w:r>
      <w:r w:rsidR="00484607">
        <w:rPr>
          <w:b/>
          <w:sz w:val="20"/>
        </w:rPr>
        <w:t xml:space="preserve">How much evidence and what type of </w:t>
      </w:r>
      <w:r w:rsidR="00A44D03">
        <w:rPr>
          <w:b/>
          <w:sz w:val="20"/>
        </w:rPr>
        <w:t>evidence</w:t>
      </w:r>
      <w:r w:rsidR="00484607">
        <w:rPr>
          <w:b/>
          <w:sz w:val="20"/>
        </w:rPr>
        <w:t xml:space="preserve"> should I link?</w:t>
      </w:r>
      <w:r w:rsidR="00A44D03">
        <w:rPr>
          <w:b/>
          <w:sz w:val="20"/>
        </w:rPr>
        <w:t xml:space="preserve"> </w:t>
      </w:r>
      <w:r w:rsidR="000C3BE0">
        <w:rPr>
          <w:b/>
          <w:sz w:val="20"/>
        </w:rPr>
        <w:t xml:space="preserve"> </w:t>
      </w:r>
      <w:r w:rsidR="003E16CC">
        <w:rPr>
          <w:b/>
          <w:sz w:val="20"/>
        </w:rPr>
        <w:t xml:space="preserve">To access </w:t>
      </w:r>
      <w:r w:rsidR="00090528">
        <w:rPr>
          <w:b/>
          <w:sz w:val="20"/>
        </w:rPr>
        <w:t>these,</w:t>
      </w:r>
      <w:r w:rsidR="003E16CC">
        <w:rPr>
          <w:b/>
          <w:sz w:val="20"/>
        </w:rPr>
        <w:t xml:space="preserve"> click on the +.  </w:t>
      </w:r>
    </w:p>
    <w:p w14:paraId="7A38BC20" w14:textId="77777777" w:rsidR="00CD1964" w:rsidRDefault="00CD1964" w:rsidP="00CD1964">
      <w:pPr>
        <w:tabs>
          <w:tab w:val="left" w:pos="960"/>
        </w:tabs>
        <w:spacing w:after="0"/>
        <w:rPr>
          <w:b/>
          <w:sz w:val="20"/>
        </w:rPr>
      </w:pPr>
    </w:p>
    <w:p w14:paraId="6D96052B" w14:textId="77777777" w:rsidR="00CD1964" w:rsidRDefault="00CD1964" w:rsidP="00CD1964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Under each capability you will also find a link to View Guidelines</w:t>
      </w:r>
      <w:r w:rsidR="006A7A9B">
        <w:rPr>
          <w:b/>
          <w:sz w:val="20"/>
        </w:rPr>
        <w:t xml:space="preserve"> for each of the capabilities.</w:t>
      </w:r>
    </w:p>
    <w:p w14:paraId="2F51320A" w14:textId="77777777" w:rsidR="000A5F1D" w:rsidRPr="003666CF" w:rsidRDefault="000A5F1D" w:rsidP="00EA7F17">
      <w:pPr>
        <w:tabs>
          <w:tab w:val="left" w:pos="960"/>
        </w:tabs>
        <w:spacing w:after="0"/>
        <w:rPr>
          <w:b/>
          <w:sz w:val="20"/>
        </w:rPr>
      </w:pPr>
    </w:p>
    <w:p w14:paraId="58F9875E" w14:textId="77777777" w:rsidR="009C22AC" w:rsidRDefault="000C3BE0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To add a new </w:t>
      </w:r>
      <w:r w:rsidR="00A87553">
        <w:rPr>
          <w:b/>
          <w:sz w:val="20"/>
        </w:rPr>
        <w:t>link</w:t>
      </w:r>
      <w:r w:rsidR="008C5CA4">
        <w:rPr>
          <w:b/>
          <w:sz w:val="20"/>
        </w:rPr>
        <w:t xml:space="preserve">, </w:t>
      </w:r>
      <w:r>
        <w:rPr>
          <w:b/>
          <w:sz w:val="20"/>
        </w:rPr>
        <w:t xml:space="preserve">click on </w:t>
      </w:r>
      <w:r w:rsidR="00B673B0">
        <w:rPr>
          <w:b/>
          <w:sz w:val="20"/>
        </w:rPr>
        <w:t xml:space="preserve">the </w:t>
      </w:r>
      <w:r w:rsidR="008C5CA4">
        <w:rPr>
          <w:b/>
          <w:sz w:val="20"/>
        </w:rPr>
        <w:t xml:space="preserve">Actions button next to the capability on the </w:t>
      </w:r>
      <w:r w:rsidR="009C22AC">
        <w:rPr>
          <w:b/>
          <w:sz w:val="20"/>
        </w:rPr>
        <w:t>Curriculum or directly from a completed assessment.</w:t>
      </w:r>
      <w:r w:rsidR="0007583C">
        <w:rPr>
          <w:b/>
          <w:sz w:val="20"/>
        </w:rPr>
        <w:t xml:space="preserve">  </w:t>
      </w:r>
    </w:p>
    <w:p w14:paraId="77CB03E7" w14:textId="77777777" w:rsidR="0007583C" w:rsidRDefault="0007583C" w:rsidP="00EA7F17">
      <w:pPr>
        <w:tabs>
          <w:tab w:val="left" w:pos="960"/>
        </w:tabs>
        <w:spacing w:after="0"/>
        <w:rPr>
          <w:b/>
          <w:sz w:val="20"/>
        </w:rPr>
      </w:pPr>
    </w:p>
    <w:p w14:paraId="42619E31" w14:textId="77777777" w:rsidR="00EA7F17" w:rsidRPr="003666CF" w:rsidRDefault="00CD1964" w:rsidP="0007583C">
      <w:pPr>
        <w:tabs>
          <w:tab w:val="left" w:pos="960"/>
        </w:tabs>
        <w:spacing w:after="0"/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3EBC72" wp14:editId="747781E3">
                <wp:simplePos x="0" y="0"/>
                <wp:positionH relativeFrom="margin">
                  <wp:posOffset>4606625</wp:posOffset>
                </wp:positionH>
                <wp:positionV relativeFrom="paragraph">
                  <wp:posOffset>4199423</wp:posOffset>
                </wp:positionV>
                <wp:extent cx="406959" cy="74386"/>
                <wp:effectExtent l="38100" t="57150" r="12700" b="78105"/>
                <wp:wrapNone/>
                <wp:docPr id="25" name="Straight Arrow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06959" cy="7438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8741" id="Straight Arrow Connector 25" o:spid="_x0000_s1026" type="#_x0000_t32" alt="&quot;&quot;" style="position:absolute;margin-left:362.75pt;margin-top:330.65pt;width:32.05pt;height:5.85pt;rotation:18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14511D" wp14:editId="27BEE3B1">
                <wp:simplePos x="0" y="0"/>
                <wp:positionH relativeFrom="margin">
                  <wp:posOffset>2397970</wp:posOffset>
                </wp:positionH>
                <wp:positionV relativeFrom="paragraph">
                  <wp:posOffset>3324917</wp:posOffset>
                </wp:positionV>
                <wp:extent cx="269875" cy="0"/>
                <wp:effectExtent l="0" t="95250" r="0" b="95250"/>
                <wp:wrapNone/>
                <wp:docPr id="1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E3FB2" id="Straight Arrow Connector 1" o:spid="_x0000_s1026" type="#_x0000_t32" alt="&quot;&quot;" style="position:absolute;margin-left:188.8pt;margin-top:261.8pt;width:21.25pt;height:0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F50C30" wp14:editId="6131CB73">
                <wp:simplePos x="0" y="0"/>
                <wp:positionH relativeFrom="margin">
                  <wp:posOffset>4648919</wp:posOffset>
                </wp:positionH>
                <wp:positionV relativeFrom="paragraph">
                  <wp:posOffset>2179125</wp:posOffset>
                </wp:positionV>
                <wp:extent cx="289711" cy="153909"/>
                <wp:effectExtent l="38100" t="19050" r="15240" b="55880"/>
                <wp:wrapNone/>
                <wp:docPr id="24" name="Straight Arrow Connecto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89711" cy="15390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B0F57" id="Straight Arrow Connector 24" o:spid="_x0000_s1026" type="#_x0000_t32" alt="&quot;&quot;" style="position:absolute;margin-left:366.05pt;margin-top:171.6pt;width:22.8pt;height:12.1pt;rotation:18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DAB5D3" wp14:editId="4E56E5ED">
                <wp:simplePos x="0" y="0"/>
                <wp:positionH relativeFrom="margin">
                  <wp:posOffset>1939786</wp:posOffset>
                </wp:positionH>
                <wp:positionV relativeFrom="paragraph">
                  <wp:posOffset>1625022</wp:posOffset>
                </wp:positionV>
                <wp:extent cx="269875" cy="0"/>
                <wp:effectExtent l="0" t="95250" r="0" b="95250"/>
                <wp:wrapNone/>
                <wp:docPr id="9" name="Straight Arrow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38B1" id="Straight Arrow Connector 9" o:spid="_x0000_s1026" type="#_x0000_t32" alt="&quot;&quot;" style="position:absolute;margin-left:152.75pt;margin-top:127.95pt;width:21.25pt;height:0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EA7F17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09F22A" wp14:editId="649BFC96">
                <wp:simplePos x="0" y="0"/>
                <wp:positionH relativeFrom="margin">
                  <wp:posOffset>0</wp:posOffset>
                </wp:positionH>
                <wp:positionV relativeFrom="paragraph">
                  <wp:posOffset>321310</wp:posOffset>
                </wp:positionV>
                <wp:extent cx="5915025" cy="4981575"/>
                <wp:effectExtent l="0" t="0" r="28575" b="28575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0F3CC" w14:textId="77777777" w:rsidR="00EA7F17" w:rsidRDefault="00CD1964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2AD52" wp14:editId="76BF8531">
                                  <wp:extent cx="5742196" cy="4788039"/>
                                  <wp:effectExtent l="0" t="0" r="0" b="0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6145" r="42062" b="3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7339" cy="4809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F22A" id="_x0000_s1029" type="#_x0000_t202" style="position:absolute;margin-left:0;margin-top:25.3pt;width:465.75pt;height:39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">
                <v:textbox>
                  <w:txbxContent>
                    <w:p w14:paraId="7DE0F3CC" w14:textId="77777777" w:rsidR="00EA7F17" w:rsidRDefault="00CD1964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1872AD52" wp14:editId="76BF8531">
                            <wp:extent cx="5742196" cy="4788039"/>
                            <wp:effectExtent l="0" t="0" r="0" b="0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1"/>
                                    <a:srcRect t="6145" r="42062" b="38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7339" cy="48090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7F17" w:rsidRPr="003666CF">
        <w:br w:type="page"/>
      </w:r>
    </w:p>
    <w:p w14:paraId="35FE9F95" w14:textId="77777777" w:rsidR="00EA7F17" w:rsidRPr="003666CF" w:rsidRDefault="00EA7F17" w:rsidP="00EA7F17">
      <w:pPr>
        <w:pStyle w:val="Heading2"/>
        <w:numPr>
          <w:ilvl w:val="0"/>
          <w:numId w:val="0"/>
        </w:numPr>
        <w:ind w:left="360" w:hanging="360"/>
      </w:pPr>
      <w:bookmarkStart w:id="2" w:name="_Hlk532285170"/>
      <w:r w:rsidRPr="003666CF">
        <w:lastRenderedPageBreak/>
        <w:t>Step 5</w:t>
      </w:r>
    </w:p>
    <w:p w14:paraId="043CF28C" w14:textId="77777777" w:rsidR="00746413" w:rsidRDefault="00746413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Click </w:t>
      </w:r>
      <w:r w:rsidR="005C699B">
        <w:rPr>
          <w:b/>
          <w:sz w:val="20"/>
        </w:rPr>
        <w:t>Actions</w:t>
      </w:r>
      <w:r w:rsidR="007E47C9">
        <w:rPr>
          <w:b/>
          <w:sz w:val="20"/>
        </w:rPr>
        <w:t xml:space="preserve"> next to the capability</w:t>
      </w:r>
      <w:r w:rsidR="001B6FFE">
        <w:rPr>
          <w:b/>
          <w:sz w:val="20"/>
        </w:rPr>
        <w:t xml:space="preserve"> </w:t>
      </w:r>
      <w:r w:rsidR="00B673B0">
        <w:rPr>
          <w:b/>
          <w:sz w:val="20"/>
        </w:rPr>
        <w:t xml:space="preserve">to which </w:t>
      </w:r>
      <w:r w:rsidR="001B6FFE">
        <w:rPr>
          <w:b/>
          <w:sz w:val="20"/>
        </w:rPr>
        <w:t xml:space="preserve">you wish </w:t>
      </w:r>
      <w:r w:rsidR="008101BA">
        <w:rPr>
          <w:b/>
          <w:sz w:val="20"/>
        </w:rPr>
        <w:t xml:space="preserve">your evidence to </w:t>
      </w:r>
      <w:r w:rsidR="00B673B0">
        <w:rPr>
          <w:b/>
          <w:sz w:val="20"/>
        </w:rPr>
        <w:t>be</w:t>
      </w:r>
      <w:r w:rsidR="008101BA">
        <w:rPr>
          <w:b/>
          <w:sz w:val="20"/>
        </w:rPr>
        <w:t xml:space="preserve"> </w:t>
      </w:r>
      <w:r w:rsidR="00C53C97">
        <w:rPr>
          <w:b/>
          <w:sz w:val="20"/>
        </w:rPr>
        <w:t>linked.</w:t>
      </w:r>
    </w:p>
    <w:p w14:paraId="3131890D" w14:textId="77777777" w:rsidR="00C53C97" w:rsidRDefault="006E23CE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Click </w:t>
      </w:r>
      <w:r w:rsidR="00C53C97">
        <w:rPr>
          <w:b/>
          <w:sz w:val="20"/>
        </w:rPr>
        <w:t>Create Links</w:t>
      </w:r>
      <w:r w:rsidR="00746413" w:rsidRPr="00746413">
        <w:rPr>
          <w:b/>
          <w:sz w:val="20"/>
        </w:rPr>
        <w:t xml:space="preserve"> </w:t>
      </w:r>
    </w:p>
    <w:p w14:paraId="5463874C" w14:textId="77777777" w:rsidR="00D8137F" w:rsidRDefault="005B393A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Step 1: S</w:t>
      </w:r>
      <w:r w:rsidR="00D8137F">
        <w:rPr>
          <w:b/>
          <w:sz w:val="20"/>
        </w:rPr>
        <w:t>e</w:t>
      </w:r>
      <w:r>
        <w:rPr>
          <w:b/>
          <w:sz w:val="20"/>
        </w:rPr>
        <w:t>lect T</w:t>
      </w:r>
      <w:r w:rsidR="00D8137F">
        <w:rPr>
          <w:b/>
          <w:sz w:val="20"/>
        </w:rPr>
        <w:t xml:space="preserve">ype of Link </w:t>
      </w:r>
    </w:p>
    <w:p w14:paraId="094A44B5" w14:textId="77777777" w:rsidR="006E23CE" w:rsidRDefault="006E23CE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From the drop-down select the Type of Link</w:t>
      </w:r>
    </w:p>
    <w:p w14:paraId="013A7BEB" w14:textId="77777777" w:rsidR="00376098" w:rsidRDefault="00376098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Click Next</w:t>
      </w:r>
      <w:r w:rsidR="00D8137F">
        <w:rPr>
          <w:b/>
          <w:sz w:val="20"/>
        </w:rPr>
        <w:t xml:space="preserve"> </w:t>
      </w:r>
    </w:p>
    <w:p w14:paraId="3BB0A7A2" w14:textId="77777777" w:rsidR="004D152A" w:rsidRDefault="004D152A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Step 2: Select Items to Link</w:t>
      </w:r>
    </w:p>
    <w:p w14:paraId="031BD3B7" w14:textId="77777777" w:rsidR="007C3D6F" w:rsidRDefault="00862F9B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Click the checkbox of the item you wish to link</w:t>
      </w:r>
    </w:p>
    <w:p w14:paraId="5D95B499" w14:textId="77777777" w:rsidR="007C3D6F" w:rsidRDefault="007C3D6F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Click submit</w:t>
      </w:r>
    </w:p>
    <w:p w14:paraId="533E365D" w14:textId="77777777" w:rsidR="00D41013" w:rsidRDefault="001016A6" w:rsidP="00EA7F17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A </w:t>
      </w:r>
      <w:r w:rsidR="00597E50" w:rsidRPr="00D41013">
        <w:rPr>
          <w:b/>
          <w:sz w:val="20"/>
        </w:rPr>
        <w:t xml:space="preserve">pop-up window </w:t>
      </w:r>
      <w:r>
        <w:rPr>
          <w:b/>
          <w:sz w:val="20"/>
        </w:rPr>
        <w:t xml:space="preserve">appears asking you </w:t>
      </w:r>
      <w:r w:rsidR="00597E50" w:rsidRPr="00D41013">
        <w:rPr>
          <w:b/>
          <w:sz w:val="20"/>
        </w:rPr>
        <w:t>to confirm submission</w:t>
      </w:r>
    </w:p>
    <w:p w14:paraId="14B86408" w14:textId="77777777" w:rsidR="00746413" w:rsidRPr="00C60AB3" w:rsidRDefault="00597E50" w:rsidP="00C60AB3">
      <w:pPr>
        <w:tabs>
          <w:tab w:val="left" w:pos="960"/>
        </w:tabs>
        <w:spacing w:after="0"/>
        <w:ind w:left="360"/>
        <w:rPr>
          <w:b/>
          <w:sz w:val="20"/>
        </w:rPr>
      </w:pPr>
      <w:r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3603B2" wp14:editId="6638B182">
                <wp:simplePos x="0" y="0"/>
                <wp:positionH relativeFrom="margin">
                  <wp:posOffset>29845</wp:posOffset>
                </wp:positionH>
                <wp:positionV relativeFrom="paragraph">
                  <wp:posOffset>210185</wp:posOffset>
                </wp:positionV>
                <wp:extent cx="5915025" cy="5214620"/>
                <wp:effectExtent l="0" t="0" r="28575" b="2413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21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8D384" w14:textId="77777777" w:rsidR="00EA7F17" w:rsidRDefault="002B1CFD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7CCCB" wp14:editId="2C65AFAC">
                                  <wp:extent cx="5732145" cy="2100105"/>
                                  <wp:effectExtent l="0" t="0" r="1905" b="0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6946" r="41272" b="31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9745" cy="2110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73AC8" w14:textId="77777777" w:rsidR="00746413" w:rsidRDefault="00F227CF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F8E77" wp14:editId="54113186">
                                  <wp:extent cx="5732145" cy="2064936"/>
                                  <wp:effectExtent l="0" t="0" r="1905" b="0"/>
                                  <wp:docPr id="17" name="Picture 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25647" r="41623" b="17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716" cy="207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6DD99" w14:textId="77777777" w:rsidR="007C3D6F" w:rsidRDefault="007C3D6F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F2760" wp14:editId="32A5CBEE">
                                  <wp:extent cx="5721985" cy="628022"/>
                                  <wp:effectExtent l="0" t="0" r="0" b="635"/>
                                  <wp:docPr id="18" name="Picture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t="6945" r="41886" b="724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8588" cy="63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03B2" id="_x0000_s1030" type="#_x0000_t202" style="position:absolute;left:0;text-align:left;margin-left:2.35pt;margin-top:16.55pt;width:465.75pt;height:4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">
                <v:textbox>
                  <w:txbxContent>
                    <w:p w14:paraId="2908D384" w14:textId="77777777" w:rsidR="00EA7F17" w:rsidRDefault="002B1CFD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1667CCCB" wp14:editId="2C65AFAC">
                            <wp:extent cx="5732145" cy="2100105"/>
                            <wp:effectExtent l="0" t="0" r="1905" b="0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6946" r="41272" b="31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9745" cy="2110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73AC8" w14:textId="77777777" w:rsidR="00746413" w:rsidRDefault="00F227CF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4F2F8E77" wp14:editId="54113186">
                            <wp:extent cx="5732145" cy="2064936"/>
                            <wp:effectExtent l="0" t="0" r="1905" b="0"/>
                            <wp:docPr id="17" name="Picture 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3"/>
                                    <a:srcRect t="25647" r="41623" b="17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716" cy="2076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6DD99" w14:textId="77777777" w:rsidR="007C3D6F" w:rsidRDefault="007C3D6F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3E8F2760" wp14:editId="32A5CBEE">
                            <wp:extent cx="5721985" cy="628022"/>
                            <wp:effectExtent l="0" t="0" r="0" b="635"/>
                            <wp:docPr id="18" name="Picture 1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4"/>
                                    <a:srcRect t="6945" r="41886" b="724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88588" cy="6353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2"/>
    <w:p w14:paraId="00E23D02" w14:textId="77777777" w:rsidR="00597E50" w:rsidRDefault="00597E50">
      <w:pPr>
        <w:rPr>
          <w:b/>
          <w:bCs/>
          <w:color w:val="2E74B5" w:themeColor="accent1" w:themeShade="BF"/>
          <w:sz w:val="24"/>
        </w:rPr>
      </w:pPr>
      <w:r>
        <w:br w:type="page"/>
      </w:r>
    </w:p>
    <w:p w14:paraId="024B2EC0" w14:textId="77777777" w:rsidR="00EA7F17" w:rsidRPr="003666CF" w:rsidRDefault="00EA7F17" w:rsidP="00EA7F17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6</w:t>
      </w:r>
    </w:p>
    <w:p w14:paraId="194D37FF" w14:textId="77777777" w:rsidR="008961EC" w:rsidRDefault="003B12FE" w:rsidP="00EA7F17">
      <w:p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 xml:space="preserve">Once you’ve selected to submit </w:t>
      </w:r>
      <w:r w:rsidR="00597E50">
        <w:rPr>
          <w:b/>
          <w:sz w:val="20"/>
        </w:rPr>
        <w:t xml:space="preserve">you will be taken back to </w:t>
      </w:r>
      <w:r w:rsidR="00381C98">
        <w:rPr>
          <w:b/>
          <w:sz w:val="20"/>
        </w:rPr>
        <w:t>the Foundation Training Programme Curriculum (FY1) page.</w:t>
      </w:r>
      <w:r w:rsidR="00597E50">
        <w:rPr>
          <w:b/>
          <w:sz w:val="20"/>
        </w:rPr>
        <w:t xml:space="preserve">  </w:t>
      </w:r>
      <w:r w:rsidR="00381C98">
        <w:rPr>
          <w:b/>
          <w:sz w:val="20"/>
        </w:rPr>
        <w:t xml:space="preserve">The number of Links against that capability </w:t>
      </w:r>
      <w:r w:rsidR="008961EC">
        <w:rPr>
          <w:b/>
          <w:sz w:val="20"/>
        </w:rPr>
        <w:t>will update.</w:t>
      </w:r>
    </w:p>
    <w:p w14:paraId="4269F21C" w14:textId="77777777" w:rsidR="008961EC" w:rsidRDefault="008961EC" w:rsidP="00EA7F17">
      <w:pPr>
        <w:tabs>
          <w:tab w:val="left" w:pos="960"/>
        </w:tabs>
        <w:spacing w:after="0"/>
        <w:rPr>
          <w:b/>
          <w:sz w:val="20"/>
        </w:rPr>
      </w:pPr>
    </w:p>
    <w:p w14:paraId="7579FDC3" w14:textId="77777777" w:rsidR="00597E50" w:rsidRDefault="008B75A3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If you have reach</w:t>
      </w:r>
      <w:r w:rsidR="00AC2813">
        <w:rPr>
          <w:b/>
          <w:sz w:val="20"/>
        </w:rPr>
        <w:t>ed</w:t>
      </w:r>
      <w:r>
        <w:rPr>
          <w:b/>
          <w:sz w:val="20"/>
        </w:rPr>
        <w:t xml:space="preserve"> the maximum allowed </w:t>
      </w:r>
      <w:r w:rsidR="00B466EA">
        <w:rPr>
          <w:b/>
          <w:sz w:val="20"/>
        </w:rPr>
        <w:t>links,</w:t>
      </w:r>
      <w:r>
        <w:rPr>
          <w:b/>
          <w:sz w:val="20"/>
        </w:rPr>
        <w:t xml:space="preserve"> </w:t>
      </w:r>
      <w:r w:rsidR="00732576">
        <w:rPr>
          <w:b/>
          <w:sz w:val="20"/>
        </w:rPr>
        <w:t>the</w:t>
      </w:r>
      <w:r w:rsidR="00B466EA">
        <w:rPr>
          <w:b/>
          <w:sz w:val="20"/>
        </w:rPr>
        <w:t xml:space="preserve"> following will appear next to the capabilit</w:t>
      </w:r>
      <w:r w:rsidR="00FE353C">
        <w:rPr>
          <w:b/>
          <w:sz w:val="20"/>
        </w:rPr>
        <w:t>y</w:t>
      </w:r>
      <w:r>
        <w:rPr>
          <w:b/>
          <w:sz w:val="20"/>
        </w:rPr>
        <w:t xml:space="preserve"> </w:t>
      </w:r>
      <w:r w:rsidR="00AC2813">
        <w:rPr>
          <w:noProof/>
        </w:rPr>
        <w:drawing>
          <wp:inline distT="0" distB="0" distL="0" distR="0" wp14:anchorId="27FEAD02" wp14:editId="1D8D32AB">
            <wp:extent cx="561340" cy="165798"/>
            <wp:effectExtent l="0" t="0" r="0" b="5715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/>
                    <a:srcRect l="35659" t="53637" r="58639" b="43277"/>
                    <a:stretch/>
                  </pic:blipFill>
                  <pic:spPr bwMode="auto">
                    <a:xfrm>
                      <a:off x="0" y="0"/>
                      <a:ext cx="562326" cy="1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353C">
        <w:rPr>
          <w:b/>
          <w:sz w:val="20"/>
        </w:rPr>
        <w:t>and there is no option to select an action.</w:t>
      </w:r>
    </w:p>
    <w:p w14:paraId="64092569" w14:textId="77777777" w:rsidR="00FE353C" w:rsidRDefault="00FE353C" w:rsidP="00EA7F17">
      <w:pPr>
        <w:tabs>
          <w:tab w:val="left" w:pos="960"/>
        </w:tabs>
        <w:spacing w:after="0"/>
        <w:rPr>
          <w:b/>
          <w:sz w:val="20"/>
        </w:rPr>
      </w:pPr>
    </w:p>
    <w:p w14:paraId="4DED2BD9" w14:textId="77777777" w:rsidR="00364217" w:rsidRDefault="00090528" w:rsidP="001B1AF5">
      <w:pPr>
        <w:tabs>
          <w:tab w:val="left" w:pos="960"/>
        </w:tabs>
        <w:spacing w:after="0"/>
        <w:rPr>
          <w:b/>
          <w:bCs/>
          <w:color w:val="2E74B5" w:themeColor="accent1" w:themeShade="BF"/>
          <w:sz w:val="24"/>
        </w:rPr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3FBD42" wp14:editId="4CDD8F5B">
                <wp:simplePos x="0" y="0"/>
                <wp:positionH relativeFrom="margin">
                  <wp:posOffset>4115428</wp:posOffset>
                </wp:positionH>
                <wp:positionV relativeFrom="paragraph">
                  <wp:posOffset>3179277</wp:posOffset>
                </wp:positionV>
                <wp:extent cx="406972" cy="113168"/>
                <wp:effectExtent l="38100" t="19050" r="12700" b="77470"/>
                <wp:wrapNone/>
                <wp:docPr id="30" name="Straight Arrow Connec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06972" cy="11316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2D97" id="Straight Arrow Connector 30" o:spid="_x0000_s1026" type="#_x0000_t32" alt="&quot;&quot;" style="position:absolute;margin-left:324.05pt;margin-top:250.35pt;width:32.05pt;height:8.9pt;rotation:18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EA7F17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C92952" wp14:editId="14430CFA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5915025" cy="4981575"/>
                <wp:effectExtent l="0" t="0" r="28575" b="28575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2A9CC" w14:textId="77777777" w:rsidR="00EA7F17" w:rsidRDefault="00F57926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00A84" wp14:editId="6AD1699A">
                                  <wp:extent cx="5747385" cy="4818185"/>
                                  <wp:effectExtent l="0" t="0" r="5715" b="1905"/>
                                  <wp:docPr id="20" name="Picture 2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t="6680" r="41886" b="4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244" cy="4832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2952" id="_x0000_s1031" type="#_x0000_t202" style="position:absolute;margin-left:414.55pt;margin-top:35.25pt;width:465.75pt;height:392.2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">
                <v:textbox>
                  <w:txbxContent>
                    <w:p w14:paraId="3EE2A9CC" w14:textId="77777777" w:rsidR="00EA7F17" w:rsidRDefault="00F57926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63400A84" wp14:editId="6AD1699A">
                            <wp:extent cx="5747385" cy="4818185"/>
                            <wp:effectExtent l="0" t="0" r="5715" b="1905"/>
                            <wp:docPr id="20" name="Picture 2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5"/>
                                    <a:srcRect t="6680" r="41886" b="4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244" cy="48323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4217">
        <w:br w:type="page"/>
      </w:r>
    </w:p>
    <w:p w14:paraId="1EB80398" w14:textId="77777777" w:rsidR="004C3891" w:rsidRPr="003666CF" w:rsidRDefault="004C3891" w:rsidP="004C3891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7</w:t>
      </w:r>
    </w:p>
    <w:p w14:paraId="146E96F1" w14:textId="77777777" w:rsidR="00F51FBC" w:rsidRDefault="00FE353C" w:rsidP="00F34F79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To remove a link</w:t>
      </w:r>
      <w:r w:rsidR="00B673B0">
        <w:rPr>
          <w:b/>
          <w:sz w:val="20"/>
        </w:rPr>
        <w:t>:</w:t>
      </w:r>
    </w:p>
    <w:p w14:paraId="71A16248" w14:textId="77777777" w:rsidR="00F51FBC" w:rsidRPr="00A60A18" w:rsidRDefault="00E77C79" w:rsidP="00A60A18">
      <w:pPr>
        <w:pStyle w:val="ListParagraph"/>
        <w:numPr>
          <w:ilvl w:val="0"/>
          <w:numId w:val="21"/>
        </w:numPr>
        <w:tabs>
          <w:tab w:val="left" w:pos="960"/>
        </w:tabs>
        <w:spacing w:after="0"/>
        <w:rPr>
          <w:b/>
          <w:sz w:val="20"/>
        </w:rPr>
      </w:pPr>
      <w:r w:rsidRPr="00A60A18">
        <w:rPr>
          <w:b/>
          <w:sz w:val="20"/>
        </w:rPr>
        <w:t xml:space="preserve">Click on the </w:t>
      </w:r>
      <w:r w:rsidR="00D8269E" w:rsidRPr="00A60A18">
        <w:rPr>
          <w:b/>
          <w:sz w:val="20"/>
        </w:rPr>
        <w:t>descriptor</w:t>
      </w:r>
      <w:r w:rsidR="00B673B0">
        <w:rPr>
          <w:b/>
          <w:sz w:val="20"/>
        </w:rPr>
        <w:t>;</w:t>
      </w:r>
      <w:r w:rsidR="006F4FED" w:rsidRPr="00A60A18">
        <w:rPr>
          <w:b/>
          <w:sz w:val="20"/>
        </w:rPr>
        <w:t xml:space="preserve"> this will </w:t>
      </w:r>
      <w:proofErr w:type="gramStart"/>
      <w:r w:rsidR="006F4FED" w:rsidRPr="00A60A18">
        <w:rPr>
          <w:b/>
          <w:sz w:val="20"/>
        </w:rPr>
        <w:t>open up</w:t>
      </w:r>
      <w:proofErr w:type="gramEnd"/>
      <w:r w:rsidR="006F4FED" w:rsidRPr="00A60A18">
        <w:rPr>
          <w:b/>
          <w:sz w:val="20"/>
        </w:rPr>
        <w:t xml:space="preserve"> the </w:t>
      </w:r>
      <w:r w:rsidR="005E4E83">
        <w:rPr>
          <w:b/>
          <w:sz w:val="20"/>
        </w:rPr>
        <w:t xml:space="preserve">evidence already </w:t>
      </w:r>
      <w:r w:rsidR="00FE689C">
        <w:rPr>
          <w:b/>
          <w:sz w:val="20"/>
        </w:rPr>
        <w:t>link</w:t>
      </w:r>
      <w:r w:rsidR="005E4E83">
        <w:rPr>
          <w:b/>
          <w:sz w:val="20"/>
        </w:rPr>
        <w:t>ed</w:t>
      </w:r>
      <w:r w:rsidR="006F4FED" w:rsidRPr="00A60A18">
        <w:rPr>
          <w:b/>
          <w:sz w:val="20"/>
        </w:rPr>
        <w:t xml:space="preserve"> </w:t>
      </w:r>
    </w:p>
    <w:p w14:paraId="57444FFA" w14:textId="77777777" w:rsidR="00F51FBC" w:rsidRDefault="00F51FBC" w:rsidP="00F34F79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 w:rsidRPr="00F51FBC">
        <w:rPr>
          <w:b/>
          <w:sz w:val="20"/>
        </w:rPr>
        <w:t>C</w:t>
      </w:r>
      <w:r w:rsidR="006F4FED" w:rsidRPr="00F51FBC">
        <w:rPr>
          <w:b/>
          <w:sz w:val="20"/>
        </w:rPr>
        <w:t xml:space="preserve">lick the </w:t>
      </w:r>
      <w:r w:rsidR="005E4E83">
        <w:rPr>
          <w:b/>
          <w:sz w:val="20"/>
        </w:rPr>
        <w:t xml:space="preserve">evidence </w:t>
      </w:r>
      <w:r w:rsidR="006F4FED" w:rsidRPr="00F51FBC">
        <w:rPr>
          <w:b/>
          <w:sz w:val="20"/>
        </w:rPr>
        <w:t xml:space="preserve">you </w:t>
      </w:r>
      <w:r w:rsidR="00F82E87" w:rsidRPr="00F51FBC">
        <w:rPr>
          <w:b/>
          <w:sz w:val="20"/>
        </w:rPr>
        <w:t xml:space="preserve">wish to remove </w:t>
      </w:r>
    </w:p>
    <w:p w14:paraId="72BD1258" w14:textId="77777777" w:rsidR="00546DCA" w:rsidRDefault="006A5882" w:rsidP="00F34F79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Select Remove </w:t>
      </w:r>
      <w:r w:rsidR="00A60A18">
        <w:rPr>
          <w:b/>
          <w:sz w:val="20"/>
        </w:rPr>
        <w:t>Link</w:t>
      </w:r>
    </w:p>
    <w:p w14:paraId="5A75A2B8" w14:textId="77777777" w:rsidR="00A60A18" w:rsidRDefault="00A60A18" w:rsidP="00F34F79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Action box appears</w:t>
      </w:r>
    </w:p>
    <w:p w14:paraId="6DF04448" w14:textId="77777777" w:rsidR="00A60A18" w:rsidRDefault="00A60A18" w:rsidP="00F34F79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Click Remove</w:t>
      </w:r>
    </w:p>
    <w:p w14:paraId="35787D63" w14:textId="77777777" w:rsidR="00A60A18" w:rsidRDefault="00A60A18" w:rsidP="00A60A18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A </w:t>
      </w:r>
      <w:r w:rsidRPr="00D41013">
        <w:rPr>
          <w:b/>
          <w:sz w:val="20"/>
        </w:rPr>
        <w:t xml:space="preserve">pop-up window </w:t>
      </w:r>
      <w:r>
        <w:rPr>
          <w:b/>
          <w:sz w:val="20"/>
        </w:rPr>
        <w:t xml:space="preserve">appears asking you </w:t>
      </w:r>
      <w:r w:rsidRPr="00D41013">
        <w:rPr>
          <w:b/>
          <w:sz w:val="20"/>
        </w:rPr>
        <w:t xml:space="preserve">to confirm </w:t>
      </w:r>
      <w:r w:rsidR="002B1D20">
        <w:rPr>
          <w:b/>
          <w:sz w:val="20"/>
        </w:rPr>
        <w:t>if you wish to remove the link</w:t>
      </w:r>
    </w:p>
    <w:p w14:paraId="6A6F02EC" w14:textId="77777777" w:rsidR="00801B58" w:rsidRDefault="00FE689C" w:rsidP="00801B58">
      <w:pPr>
        <w:tabs>
          <w:tab w:val="left" w:pos="960"/>
        </w:tabs>
        <w:spacing w:after="0"/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5592A8" wp14:editId="7ECD2716">
                <wp:simplePos x="0" y="0"/>
                <wp:positionH relativeFrom="margin">
                  <wp:posOffset>4402683</wp:posOffset>
                </wp:positionH>
                <wp:positionV relativeFrom="paragraph">
                  <wp:posOffset>3405652</wp:posOffset>
                </wp:positionV>
                <wp:extent cx="287867" cy="122767"/>
                <wp:effectExtent l="38100" t="19050" r="17145" b="48895"/>
                <wp:wrapNone/>
                <wp:docPr id="63" name="Straight Arrow Connector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87867" cy="12276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B5AA" id="Straight Arrow Connector 63" o:spid="_x0000_s1026" type="#_x0000_t32" alt="&quot;&quot;" style="position:absolute;margin-left:346.65pt;margin-top:268.15pt;width:22.65pt;height:9.65pt;rotation:18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375A96" wp14:editId="1F6177CC">
                <wp:simplePos x="0" y="0"/>
                <wp:positionH relativeFrom="margin">
                  <wp:posOffset>2001924</wp:posOffset>
                </wp:positionH>
                <wp:positionV relativeFrom="paragraph">
                  <wp:posOffset>1514625</wp:posOffset>
                </wp:positionV>
                <wp:extent cx="287867" cy="122767"/>
                <wp:effectExtent l="38100" t="19050" r="17145" b="48895"/>
                <wp:wrapNone/>
                <wp:docPr id="33" name="Straight Arrow Connector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87867" cy="12276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BE95" id="Straight Arrow Connector 33" o:spid="_x0000_s1026" type="#_x0000_t32" alt="&quot;&quot;" style="position:absolute;margin-left:157.65pt;margin-top:119.25pt;width:22.65pt;height:9.65pt;rotation:18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DA0C085" wp14:editId="4B06A022">
                <wp:simplePos x="0" y="0"/>
                <wp:positionH relativeFrom="margin">
                  <wp:align>right</wp:align>
                </wp:positionH>
                <wp:positionV relativeFrom="paragraph">
                  <wp:posOffset>307340</wp:posOffset>
                </wp:positionV>
                <wp:extent cx="5915025" cy="5961380"/>
                <wp:effectExtent l="0" t="0" r="28575" b="2032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961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64116" w14:textId="77777777" w:rsidR="00801B58" w:rsidRDefault="00FE689C" w:rsidP="008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065DB" wp14:editId="793D89E0">
                                  <wp:extent cx="5706273" cy="1658837"/>
                                  <wp:effectExtent l="0" t="0" r="889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t="6678" r="42325" b="25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3513" cy="1666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BC17B" w14:textId="77777777" w:rsidR="00FE689C" w:rsidRDefault="00FE689C" w:rsidP="008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6EFA2" wp14:editId="48DF3C21">
                                  <wp:extent cx="5686011" cy="1781210"/>
                                  <wp:effectExtent l="0" t="0" r="0" b="0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23242" r="41711" b="14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8495" cy="1791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BA7960" w14:textId="77777777" w:rsidR="00FE689C" w:rsidRDefault="00FE689C" w:rsidP="008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24C26" wp14:editId="37128B3D">
                                  <wp:extent cx="5671185" cy="1143000"/>
                                  <wp:effectExtent l="0" t="0" r="5715" b="0"/>
                                  <wp:docPr id="41" name="Picture 4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70" t="21307" r="41539" b="544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1989" cy="1161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CF5515" w14:textId="77777777" w:rsidR="00FE689C" w:rsidRDefault="00FE689C" w:rsidP="008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D65BF" wp14:editId="5D74876A">
                                  <wp:extent cx="5676900" cy="590550"/>
                                  <wp:effectExtent l="0" t="0" r="0" b="0"/>
                                  <wp:docPr id="42" name="Picture 4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439" t="6684" r="41447" b="772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8022" cy="596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C085" id="_x0000_s1032" type="#_x0000_t202" style="position:absolute;margin-left:414.55pt;margin-top:24.2pt;width:465.75pt;height:469.4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">
                <v:textbox>
                  <w:txbxContent>
                    <w:p w14:paraId="3A864116" w14:textId="77777777" w:rsidR="00801B58" w:rsidRDefault="00FE689C" w:rsidP="00801B58">
                      <w:r>
                        <w:rPr>
                          <w:noProof/>
                        </w:rPr>
                        <w:drawing>
                          <wp:inline distT="0" distB="0" distL="0" distR="0" wp14:anchorId="7CA065DB" wp14:editId="793D89E0">
                            <wp:extent cx="5706273" cy="1658837"/>
                            <wp:effectExtent l="0" t="0" r="889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6"/>
                                    <a:srcRect t="6678" r="42325" b="25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3513" cy="1666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BC17B" w14:textId="77777777" w:rsidR="00FE689C" w:rsidRDefault="00FE689C" w:rsidP="00801B58">
                      <w:r>
                        <w:rPr>
                          <w:noProof/>
                        </w:rPr>
                        <w:drawing>
                          <wp:inline distT="0" distB="0" distL="0" distR="0" wp14:anchorId="6926EFA2" wp14:editId="48DF3C21">
                            <wp:extent cx="5686011" cy="1781210"/>
                            <wp:effectExtent l="0" t="0" r="0" b="0"/>
                            <wp:docPr id="38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7"/>
                                    <a:srcRect t="23242" r="41711" b="14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18495" cy="1791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BA7960" w14:textId="77777777" w:rsidR="00FE689C" w:rsidRDefault="00FE689C" w:rsidP="00801B58">
                      <w:r>
                        <w:rPr>
                          <w:noProof/>
                        </w:rPr>
                        <w:drawing>
                          <wp:inline distT="0" distB="0" distL="0" distR="0" wp14:anchorId="1DD24C26" wp14:editId="37128B3D">
                            <wp:extent cx="5671185" cy="1143000"/>
                            <wp:effectExtent l="0" t="0" r="5715" b="0"/>
                            <wp:docPr id="41" name="Picture 4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70" t="21307" r="41539" b="544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1989" cy="11613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CF5515" w14:textId="77777777" w:rsidR="00FE689C" w:rsidRDefault="00FE689C" w:rsidP="00801B58">
                      <w:r>
                        <w:rPr>
                          <w:noProof/>
                        </w:rPr>
                        <w:drawing>
                          <wp:inline distT="0" distB="0" distL="0" distR="0" wp14:anchorId="106D65BF" wp14:editId="5D74876A">
                            <wp:extent cx="5676900" cy="590550"/>
                            <wp:effectExtent l="0" t="0" r="0" b="0"/>
                            <wp:docPr id="42" name="Picture 4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439" t="6684" r="41447" b="772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8022" cy="5969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D00E45" w14:textId="77777777" w:rsidR="00FE689C" w:rsidRPr="003666CF" w:rsidRDefault="00FE689C" w:rsidP="00FE689C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8</w:t>
      </w:r>
    </w:p>
    <w:p w14:paraId="2BC0548B" w14:textId="77777777" w:rsidR="00FE689C" w:rsidRDefault="00FE689C" w:rsidP="00FE689C">
      <w:p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 xml:space="preserve">Once you’ve selected to submit </w:t>
      </w:r>
      <w:r>
        <w:rPr>
          <w:b/>
          <w:sz w:val="20"/>
        </w:rPr>
        <w:t>you will be taken back to the Foundation Training Programme Curriculum (FY1) page.  The number of Links against that capability will update and you can th</w:t>
      </w:r>
      <w:r w:rsidR="00B673B0">
        <w:rPr>
          <w:b/>
          <w:sz w:val="20"/>
        </w:rPr>
        <w:t>e</w:t>
      </w:r>
      <w:r>
        <w:rPr>
          <w:b/>
          <w:sz w:val="20"/>
        </w:rPr>
        <w:t>n add a new Link.</w:t>
      </w:r>
      <w:r w:rsidR="005F56FC">
        <w:rPr>
          <w:b/>
          <w:sz w:val="20"/>
        </w:rPr>
        <w:t xml:space="preserve">   Follows</w:t>
      </w:r>
      <w:r w:rsidR="00573BF0">
        <w:rPr>
          <w:b/>
          <w:sz w:val="20"/>
        </w:rPr>
        <w:t xml:space="preserve"> Steps 4-5 to add a new piece of evidence.</w:t>
      </w:r>
    </w:p>
    <w:p w14:paraId="0C782C6B" w14:textId="77777777" w:rsidR="00183D26" w:rsidRDefault="00183D26" w:rsidP="00183D26"/>
    <w:p w14:paraId="794CC921" w14:textId="77777777" w:rsidR="00230052" w:rsidRDefault="00230052" w:rsidP="00230052">
      <w:pPr>
        <w:tabs>
          <w:tab w:val="left" w:pos="960"/>
        </w:tabs>
        <w:spacing w:after="0"/>
      </w:pPr>
    </w:p>
    <w:sectPr w:rsidR="00230052">
      <w:headerReference w:type="default" r:id="rId20"/>
      <w:footerReference w:type="default" r:id="rId21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5487D" w14:textId="77777777" w:rsidR="002728A0" w:rsidRDefault="002728A0">
      <w:pPr>
        <w:spacing w:after="0" w:line="240" w:lineRule="auto"/>
      </w:pPr>
      <w:r>
        <w:separator/>
      </w:r>
    </w:p>
  </w:endnote>
  <w:endnote w:type="continuationSeparator" w:id="0">
    <w:p w14:paraId="0D1F11D0" w14:textId="77777777" w:rsidR="002728A0" w:rsidRDefault="00272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58AF9" w14:textId="77777777" w:rsidR="004D64A8" w:rsidRPr="00C80AC7" w:rsidRDefault="004D64A8">
    <w:pPr>
      <w:pStyle w:val="Footer"/>
      <w:jc w:val="center"/>
      <w:rPr>
        <w:color w:val="2E74B5" w:themeColor="accent1" w:themeShade="BF"/>
      </w:rPr>
    </w:pPr>
    <w:r w:rsidRPr="00C80AC7">
      <w:rPr>
        <w:color w:val="2E74B5" w:themeColor="accent1" w:themeShade="BF"/>
      </w:rPr>
      <w:t xml:space="preserve">Page </w:t>
    </w:r>
    <w:r w:rsidRPr="00C80AC7">
      <w:rPr>
        <w:color w:val="2E74B5" w:themeColor="accent1" w:themeShade="BF"/>
      </w:rPr>
      <w:fldChar w:fldCharType="begin"/>
    </w:r>
    <w:r w:rsidRPr="00C80AC7">
      <w:rPr>
        <w:color w:val="2E74B5" w:themeColor="accent1" w:themeShade="BF"/>
      </w:rPr>
      <w:instrText xml:space="preserve"> PAGE  \* Arabic  \* MERGEFORMAT </w:instrText>
    </w:r>
    <w:r w:rsidRPr="00C80AC7">
      <w:rPr>
        <w:color w:val="2E74B5" w:themeColor="accent1" w:themeShade="BF"/>
      </w:rPr>
      <w:fldChar w:fldCharType="separate"/>
    </w:r>
    <w:r w:rsidRPr="00C80AC7">
      <w:rPr>
        <w:color w:val="2E74B5" w:themeColor="accent1" w:themeShade="BF"/>
      </w:rPr>
      <w:t>2</w:t>
    </w:r>
    <w:r w:rsidRPr="00C80AC7">
      <w:rPr>
        <w:color w:val="2E74B5" w:themeColor="accent1" w:themeShade="BF"/>
      </w:rPr>
      <w:fldChar w:fldCharType="end"/>
    </w:r>
    <w:r w:rsidRPr="00C80AC7">
      <w:rPr>
        <w:color w:val="2E74B5" w:themeColor="accent1" w:themeShade="BF"/>
      </w:rPr>
      <w:t xml:space="preserve"> of </w:t>
    </w:r>
    <w:r w:rsidRPr="00C80AC7">
      <w:rPr>
        <w:color w:val="2E74B5" w:themeColor="accent1" w:themeShade="BF"/>
      </w:rPr>
      <w:fldChar w:fldCharType="begin"/>
    </w:r>
    <w:r w:rsidRPr="00C80AC7">
      <w:rPr>
        <w:color w:val="2E74B5" w:themeColor="accent1" w:themeShade="BF"/>
      </w:rPr>
      <w:instrText xml:space="preserve"> NUMPAGES  \* Arabic  \* MERGEFORMAT </w:instrText>
    </w:r>
    <w:r w:rsidRPr="00C80AC7">
      <w:rPr>
        <w:color w:val="2E74B5" w:themeColor="accent1" w:themeShade="BF"/>
      </w:rPr>
      <w:fldChar w:fldCharType="separate"/>
    </w:r>
    <w:r w:rsidRPr="00C80AC7">
      <w:rPr>
        <w:color w:val="2E74B5" w:themeColor="accent1" w:themeShade="BF"/>
      </w:rPr>
      <w:t>2</w:t>
    </w:r>
    <w:r w:rsidRPr="00C80AC7">
      <w:rPr>
        <w:color w:val="2E74B5" w:themeColor="accent1" w:themeShade="BF"/>
      </w:rPr>
      <w:fldChar w:fldCharType="end"/>
    </w:r>
  </w:p>
  <w:p w14:paraId="2C31640D" w14:textId="77777777" w:rsidR="001E042A" w:rsidRDefault="001E042A" w:rsidP="004D6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A392A" w14:textId="77777777" w:rsidR="002728A0" w:rsidRDefault="002728A0">
      <w:pPr>
        <w:spacing w:after="0" w:line="240" w:lineRule="auto"/>
      </w:pPr>
      <w:r>
        <w:separator/>
      </w:r>
    </w:p>
  </w:footnote>
  <w:footnote w:type="continuationSeparator" w:id="0">
    <w:p w14:paraId="26CB15A3" w14:textId="77777777" w:rsidR="002728A0" w:rsidRDefault="00272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29AE" w14:textId="77777777" w:rsidR="00CE6283" w:rsidRDefault="00CE6283" w:rsidP="00CE6283">
    <w:pPr>
      <w:pStyle w:val="Header"/>
      <w:jc w:val="right"/>
    </w:pPr>
    <w:r>
      <w:rPr>
        <w:noProof/>
      </w:rPr>
      <w:drawing>
        <wp:inline distT="0" distB="0" distL="0" distR="0" wp14:anchorId="3EE26983" wp14:editId="12695C56">
          <wp:extent cx="1599565" cy="451337"/>
          <wp:effectExtent l="0" t="0" r="635" b="6350"/>
          <wp:docPr id="396" name="Picture 39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" name="Picture 39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7" cy="4591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2FDF7D0" w14:textId="77777777" w:rsidR="00CE6283" w:rsidRDefault="00CE6283" w:rsidP="00CE628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F2D74"/>
    <w:multiLevelType w:val="hybridMultilevel"/>
    <w:tmpl w:val="33D02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B63AA"/>
    <w:multiLevelType w:val="hybridMultilevel"/>
    <w:tmpl w:val="58D2F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27997"/>
    <w:multiLevelType w:val="hybridMultilevel"/>
    <w:tmpl w:val="B02C288E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4F57793F"/>
    <w:multiLevelType w:val="hybridMultilevel"/>
    <w:tmpl w:val="613A6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2E74B5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2E74B5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2E74B5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2E74B5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2E74B5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2E74B5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2E74B5" w:themeColor="accent1" w:themeShade="BF"/>
      </w:rPr>
    </w:lvl>
  </w:abstractNum>
  <w:abstractNum w:abstractNumId="16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abstractNum w:abstractNumId="17" w15:restartNumberingAfterBreak="0">
    <w:nsid w:val="754E72AA"/>
    <w:multiLevelType w:val="hybridMultilevel"/>
    <w:tmpl w:val="4ACABB5A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8" w15:restartNumberingAfterBreak="0">
    <w:nsid w:val="75DE229E"/>
    <w:multiLevelType w:val="hybridMultilevel"/>
    <w:tmpl w:val="F5D24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830785">
    <w:abstractNumId w:val="9"/>
  </w:num>
  <w:num w:numId="2" w16cid:durableId="61224774">
    <w:abstractNumId w:val="16"/>
  </w:num>
  <w:num w:numId="3" w16cid:durableId="76900392">
    <w:abstractNumId w:val="16"/>
    <w:lvlOverride w:ilvl="0">
      <w:startOverride w:val="1"/>
    </w:lvlOverride>
  </w:num>
  <w:num w:numId="4" w16cid:durableId="1074475455">
    <w:abstractNumId w:val="10"/>
  </w:num>
  <w:num w:numId="5" w16cid:durableId="1042093971">
    <w:abstractNumId w:val="7"/>
  </w:num>
  <w:num w:numId="6" w16cid:durableId="1561597094">
    <w:abstractNumId w:val="6"/>
  </w:num>
  <w:num w:numId="7" w16cid:durableId="1105736286">
    <w:abstractNumId w:val="5"/>
  </w:num>
  <w:num w:numId="8" w16cid:durableId="496072374">
    <w:abstractNumId w:val="4"/>
  </w:num>
  <w:num w:numId="9" w16cid:durableId="1106383820">
    <w:abstractNumId w:val="8"/>
  </w:num>
  <w:num w:numId="10" w16cid:durableId="2042120238">
    <w:abstractNumId w:val="3"/>
  </w:num>
  <w:num w:numId="11" w16cid:durableId="1130123440">
    <w:abstractNumId w:val="2"/>
  </w:num>
  <w:num w:numId="12" w16cid:durableId="1655374461">
    <w:abstractNumId w:val="1"/>
  </w:num>
  <w:num w:numId="13" w16cid:durableId="1992980599">
    <w:abstractNumId w:val="0"/>
  </w:num>
  <w:num w:numId="14" w16cid:durableId="39350377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2185578">
    <w:abstractNumId w:val="15"/>
  </w:num>
  <w:num w:numId="16" w16cid:durableId="1074667580">
    <w:abstractNumId w:val="13"/>
  </w:num>
  <w:num w:numId="17" w16cid:durableId="1254506511">
    <w:abstractNumId w:val="11"/>
  </w:num>
  <w:num w:numId="18" w16cid:durableId="794296674">
    <w:abstractNumId w:val="14"/>
  </w:num>
  <w:num w:numId="19" w16cid:durableId="1178890736">
    <w:abstractNumId w:val="17"/>
  </w:num>
  <w:num w:numId="20" w16cid:durableId="1103652816">
    <w:abstractNumId w:val="18"/>
  </w:num>
  <w:num w:numId="21" w16cid:durableId="7364394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F8"/>
    <w:rsid w:val="0007583C"/>
    <w:rsid w:val="00083B37"/>
    <w:rsid w:val="00090528"/>
    <w:rsid w:val="00092D77"/>
    <w:rsid w:val="000A0612"/>
    <w:rsid w:val="000A5F1D"/>
    <w:rsid w:val="000C3BE0"/>
    <w:rsid w:val="001016A6"/>
    <w:rsid w:val="00147C80"/>
    <w:rsid w:val="00183D26"/>
    <w:rsid w:val="001A728E"/>
    <w:rsid w:val="001B1AF5"/>
    <w:rsid w:val="001B6FFE"/>
    <w:rsid w:val="001C435C"/>
    <w:rsid w:val="001E042A"/>
    <w:rsid w:val="0022135F"/>
    <w:rsid w:val="00225505"/>
    <w:rsid w:val="00230052"/>
    <w:rsid w:val="002645F8"/>
    <w:rsid w:val="00265D93"/>
    <w:rsid w:val="002728A0"/>
    <w:rsid w:val="00294EBD"/>
    <w:rsid w:val="0029723C"/>
    <w:rsid w:val="002B1CFD"/>
    <w:rsid w:val="002B1D20"/>
    <w:rsid w:val="002E5436"/>
    <w:rsid w:val="003312ED"/>
    <w:rsid w:val="00341531"/>
    <w:rsid w:val="00357238"/>
    <w:rsid w:val="00364217"/>
    <w:rsid w:val="003666CF"/>
    <w:rsid w:val="00376098"/>
    <w:rsid w:val="00381C98"/>
    <w:rsid w:val="003A290E"/>
    <w:rsid w:val="003A3E6D"/>
    <w:rsid w:val="003B0414"/>
    <w:rsid w:val="003B12FE"/>
    <w:rsid w:val="003B6666"/>
    <w:rsid w:val="003D5C1B"/>
    <w:rsid w:val="003E16CC"/>
    <w:rsid w:val="003F3128"/>
    <w:rsid w:val="004018C1"/>
    <w:rsid w:val="004307A6"/>
    <w:rsid w:val="0043105F"/>
    <w:rsid w:val="00443DA3"/>
    <w:rsid w:val="004506EB"/>
    <w:rsid w:val="004727F4"/>
    <w:rsid w:val="004746C0"/>
    <w:rsid w:val="00484607"/>
    <w:rsid w:val="004A0A8D"/>
    <w:rsid w:val="004A70D0"/>
    <w:rsid w:val="004B474D"/>
    <w:rsid w:val="004C0515"/>
    <w:rsid w:val="004C1339"/>
    <w:rsid w:val="004C3891"/>
    <w:rsid w:val="004D152A"/>
    <w:rsid w:val="004D64A8"/>
    <w:rsid w:val="004D7662"/>
    <w:rsid w:val="004F1A4F"/>
    <w:rsid w:val="00536A15"/>
    <w:rsid w:val="00546DCA"/>
    <w:rsid w:val="00573BF0"/>
    <w:rsid w:val="00575B92"/>
    <w:rsid w:val="00597E50"/>
    <w:rsid w:val="005B2094"/>
    <w:rsid w:val="005B393A"/>
    <w:rsid w:val="005C699B"/>
    <w:rsid w:val="005D4DC9"/>
    <w:rsid w:val="005D6ECC"/>
    <w:rsid w:val="005E13E1"/>
    <w:rsid w:val="005E4E83"/>
    <w:rsid w:val="005F56FC"/>
    <w:rsid w:val="005F7999"/>
    <w:rsid w:val="00612D59"/>
    <w:rsid w:val="00626EDA"/>
    <w:rsid w:val="00631823"/>
    <w:rsid w:val="006436AF"/>
    <w:rsid w:val="0065655A"/>
    <w:rsid w:val="00657790"/>
    <w:rsid w:val="00683ABE"/>
    <w:rsid w:val="006958AF"/>
    <w:rsid w:val="006A5882"/>
    <w:rsid w:val="006A7A9B"/>
    <w:rsid w:val="006D7FF8"/>
    <w:rsid w:val="006E23CE"/>
    <w:rsid w:val="006F4FED"/>
    <w:rsid w:val="00704472"/>
    <w:rsid w:val="00707EC3"/>
    <w:rsid w:val="0071719F"/>
    <w:rsid w:val="00732576"/>
    <w:rsid w:val="00746413"/>
    <w:rsid w:val="00790080"/>
    <w:rsid w:val="00791457"/>
    <w:rsid w:val="0079235B"/>
    <w:rsid w:val="007B1929"/>
    <w:rsid w:val="007C3D6F"/>
    <w:rsid w:val="007E47C9"/>
    <w:rsid w:val="007F372E"/>
    <w:rsid w:val="008011F4"/>
    <w:rsid w:val="00801B58"/>
    <w:rsid w:val="008101BA"/>
    <w:rsid w:val="00814568"/>
    <w:rsid w:val="008239E9"/>
    <w:rsid w:val="00837EF3"/>
    <w:rsid w:val="00862F9B"/>
    <w:rsid w:val="008926B3"/>
    <w:rsid w:val="008961EC"/>
    <w:rsid w:val="008A2380"/>
    <w:rsid w:val="008B3B92"/>
    <w:rsid w:val="008B75A3"/>
    <w:rsid w:val="008C5CA4"/>
    <w:rsid w:val="008D5E06"/>
    <w:rsid w:val="008D6D77"/>
    <w:rsid w:val="00902AD9"/>
    <w:rsid w:val="00931F20"/>
    <w:rsid w:val="00954BFF"/>
    <w:rsid w:val="00962886"/>
    <w:rsid w:val="00965C8C"/>
    <w:rsid w:val="00986108"/>
    <w:rsid w:val="00990EE8"/>
    <w:rsid w:val="00995DD2"/>
    <w:rsid w:val="009B70C0"/>
    <w:rsid w:val="009C22AC"/>
    <w:rsid w:val="009D444B"/>
    <w:rsid w:val="009D74D9"/>
    <w:rsid w:val="00A14432"/>
    <w:rsid w:val="00A44D03"/>
    <w:rsid w:val="00A45C58"/>
    <w:rsid w:val="00A60A18"/>
    <w:rsid w:val="00A82F9B"/>
    <w:rsid w:val="00A87553"/>
    <w:rsid w:val="00AA316B"/>
    <w:rsid w:val="00AB4078"/>
    <w:rsid w:val="00AC2813"/>
    <w:rsid w:val="00B209C0"/>
    <w:rsid w:val="00B375E7"/>
    <w:rsid w:val="00B466EA"/>
    <w:rsid w:val="00B673B0"/>
    <w:rsid w:val="00B745B8"/>
    <w:rsid w:val="00BB12C1"/>
    <w:rsid w:val="00BC1FD2"/>
    <w:rsid w:val="00BD063D"/>
    <w:rsid w:val="00BD7977"/>
    <w:rsid w:val="00C172A2"/>
    <w:rsid w:val="00C53C97"/>
    <w:rsid w:val="00C6048C"/>
    <w:rsid w:val="00C60AB3"/>
    <w:rsid w:val="00C63458"/>
    <w:rsid w:val="00C75978"/>
    <w:rsid w:val="00C80AC7"/>
    <w:rsid w:val="00C92C41"/>
    <w:rsid w:val="00C92E49"/>
    <w:rsid w:val="00CD1964"/>
    <w:rsid w:val="00CE6283"/>
    <w:rsid w:val="00D41013"/>
    <w:rsid w:val="00D47026"/>
    <w:rsid w:val="00D55C79"/>
    <w:rsid w:val="00D57E3E"/>
    <w:rsid w:val="00D8115A"/>
    <w:rsid w:val="00D8137F"/>
    <w:rsid w:val="00D8269E"/>
    <w:rsid w:val="00DA1F80"/>
    <w:rsid w:val="00DB24CB"/>
    <w:rsid w:val="00DF5013"/>
    <w:rsid w:val="00E140E2"/>
    <w:rsid w:val="00E75BBE"/>
    <w:rsid w:val="00E77C79"/>
    <w:rsid w:val="00E91AD4"/>
    <w:rsid w:val="00E9640A"/>
    <w:rsid w:val="00EA7F17"/>
    <w:rsid w:val="00F1586E"/>
    <w:rsid w:val="00F21A22"/>
    <w:rsid w:val="00F227CF"/>
    <w:rsid w:val="00F340E4"/>
    <w:rsid w:val="00F34F79"/>
    <w:rsid w:val="00F41268"/>
    <w:rsid w:val="00F451EB"/>
    <w:rsid w:val="00F51FBC"/>
    <w:rsid w:val="00F54996"/>
    <w:rsid w:val="00F57926"/>
    <w:rsid w:val="00F82E87"/>
    <w:rsid w:val="00F8556E"/>
    <w:rsid w:val="00F966E4"/>
    <w:rsid w:val="00FE353C"/>
    <w:rsid w:val="00FE689C"/>
    <w:rsid w:val="00FF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C5A13C"/>
  <w15:chartTrackingRefBased/>
  <w15:docId w15:val="{1BAA5B06-BB21-4F43-96B9-21565CD6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42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E06"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2E74B5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8D6D77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8D5E06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2E74B5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8D5E06"/>
    <w:rPr>
      <w:b/>
      <w:bCs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8D5E06"/>
    <w:pPr>
      <w:spacing w:after="160" w:line="264" w:lineRule="auto"/>
      <w:ind w:right="576"/>
    </w:pPr>
    <w:rPr>
      <w:i/>
      <w:iCs/>
      <w:color w:val="595959" w:themeColor="text1" w:themeTint="A6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5E06"/>
    <w:rPr>
      <w:b/>
      <w:bCs/>
      <w:color w:val="2E74B5" w:themeColor="accent1" w:themeShade="BF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F21A22"/>
    <w:pPr>
      <w:spacing w:after="200" w:line="240" w:lineRule="auto"/>
    </w:pPr>
    <w:rPr>
      <w:i/>
      <w:iCs/>
      <w:color w:val="2C283A" w:themeColor="text2"/>
    </w:rPr>
  </w:style>
  <w:style w:type="paragraph" w:styleId="ListParagraph">
    <w:name w:val="List Paragraph"/>
    <w:basedOn w:val="Normal"/>
    <w:uiPriority w:val="34"/>
    <w:unhideWhenUsed/>
    <w:qFormat/>
    <w:rsid w:val="00F21A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2A2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2A2"/>
    <w:rPr>
      <w:rFonts w:ascii="Segoe UI" w:hAnsi="Segoe UI" w:cs="Segoe U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sM\Documents\Custom%20Office%20Templates\How%20To%20Guide.dotx" TargetMode="External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F03ED-5388-4710-8262-C99BAD3E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How To Guide</Template>
  <TotalTime>1</TotalTime>
  <Pages>8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link and unlink evidence to the curriculum</dc:title>
  <dc:creator>Ross Meikle</dc:creator>
  <cp:revision>3</cp:revision>
  <cp:lastPrinted>2019-01-18T15:26:00Z</cp:lastPrinted>
  <dcterms:created xsi:type="dcterms:W3CDTF">2019-07-16T08:35:00Z</dcterms:created>
  <dcterms:modified xsi:type="dcterms:W3CDTF">2025-09-29T10:23:00Z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Anumol@vidyatech.com</vt:lpwstr>
  </property>
  <property fmtid="{D5CDD505-2E9C-101B-9397-08002B2CF9AE}" pid="11" name="MSIP_Label_f42aa342-8706-4288-bd11-ebb85995028c_SetDate">
    <vt:lpwstr>2018-06-11T10:18:00.5562380Z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Extended_MSFT_Method">
    <vt:lpwstr>Automatic</vt:lpwstr>
  </property>
  <property fmtid="{D5CDD505-2E9C-101B-9397-08002B2CF9AE}" pid="15" name="Sensitivity">
    <vt:lpwstr>General</vt:lpwstr>
  </property>
</Properties>
</file>